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7393"/>
        <w:gridCol w:w="7393"/>
      </w:tblGrid>
      <w:tr w:rsidR="005B5BB8" w:rsidRPr="00F32556" w:rsidTr="007818AC">
        <w:tc>
          <w:tcPr>
            <w:tcW w:w="7393" w:type="dxa"/>
          </w:tcPr>
          <w:p w:rsidR="005B5BB8" w:rsidRPr="00F32556" w:rsidRDefault="005B5BB8" w:rsidP="007818AC">
            <w:pPr>
              <w:pStyle w:val="2"/>
              <w:spacing w:before="0" w:after="0"/>
              <w:ind w:left="0" w:firstLine="0"/>
              <w:jc w:val="right"/>
              <w:rPr>
                <w:rFonts w:ascii="Times New Roman" w:hAnsi="Times New Roman" w:cs="Times New Roman"/>
                <w:b w:val="0"/>
                <w:i w:val="0"/>
              </w:rPr>
            </w:pPr>
          </w:p>
        </w:tc>
        <w:tc>
          <w:tcPr>
            <w:tcW w:w="7393" w:type="dxa"/>
          </w:tcPr>
          <w:p w:rsidR="005B5BB8" w:rsidRPr="00F32556" w:rsidRDefault="005B5BB8" w:rsidP="007818AC">
            <w:pPr>
              <w:pStyle w:val="2"/>
              <w:numPr>
                <w:ilvl w:val="0"/>
                <w:numId w:val="0"/>
              </w:numPr>
              <w:spacing w:before="0" w:after="0"/>
              <w:rPr>
                <w:rFonts w:ascii="Times New Roman" w:hAnsi="Times New Roman" w:cs="Times New Roman"/>
                <w:b w:val="0"/>
                <w:i w:val="0"/>
              </w:rPr>
            </w:pPr>
          </w:p>
        </w:tc>
      </w:tr>
    </w:tbl>
    <w:p w:rsidR="005B5BB8" w:rsidRPr="00C820F1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ПРАВКА</w:t>
      </w:r>
    </w:p>
    <w:p w:rsidR="005B5BB8" w:rsidRPr="007B6627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 xml:space="preserve">о материально-техническом обеспечении </w:t>
      </w:r>
    </w:p>
    <w:p w:rsidR="005B5BB8" w:rsidRPr="00C820F1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образовательной</w:t>
      </w:r>
      <w:r w:rsidRPr="007B6627">
        <w:rPr>
          <w:rFonts w:ascii="Times New Roman" w:hAnsi="Times New Roman" w:cs="Times New Roman"/>
          <w:sz w:val="28"/>
          <w:szCs w:val="28"/>
        </w:rPr>
        <w:t xml:space="preserve"> </w:t>
      </w:r>
      <w:r w:rsidRPr="00C820F1">
        <w:rPr>
          <w:rFonts w:ascii="Times New Roman" w:hAnsi="Times New Roman" w:cs="Times New Roman"/>
          <w:sz w:val="28"/>
          <w:szCs w:val="28"/>
        </w:rPr>
        <w:t>деятельности по образовательным программам</w:t>
      </w:r>
    </w:p>
    <w:p w:rsidR="005B5BB8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</w:t>
      </w:r>
      <w:r w:rsidRPr="009C25D2">
        <w:rPr>
          <w:rFonts w:ascii="Times New Roman" w:hAnsi="Times New Roman" w:cs="Times New Roman"/>
          <w:sz w:val="28"/>
          <w:szCs w:val="28"/>
          <w:u w:val="single"/>
        </w:rPr>
        <w:t xml:space="preserve">униципального бюджетного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образовательного </w:t>
      </w:r>
      <w:r w:rsidRPr="009C25D2">
        <w:rPr>
          <w:rFonts w:ascii="Times New Roman" w:hAnsi="Times New Roman" w:cs="Times New Roman"/>
          <w:sz w:val="28"/>
          <w:szCs w:val="28"/>
          <w:u w:val="single"/>
        </w:rPr>
        <w:t xml:space="preserve">учреждения дополнительного образования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5B5BB8" w:rsidRPr="009C25D2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C25D2">
        <w:rPr>
          <w:rFonts w:ascii="Times New Roman" w:hAnsi="Times New Roman" w:cs="Times New Roman"/>
          <w:sz w:val="28"/>
          <w:szCs w:val="28"/>
          <w:u w:val="single"/>
        </w:rPr>
        <w:t>«</w:t>
      </w:r>
      <w:r>
        <w:rPr>
          <w:rFonts w:ascii="Times New Roman" w:hAnsi="Times New Roman" w:cs="Times New Roman"/>
          <w:sz w:val="28"/>
          <w:szCs w:val="28"/>
          <w:u w:val="single"/>
        </w:rPr>
        <w:t>Детский оздоровительно-образовательный центр</w:t>
      </w:r>
      <w:r w:rsidRPr="009C25D2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>
        <w:rPr>
          <w:rFonts w:ascii="Times New Roman" w:hAnsi="Times New Roman" w:cs="Times New Roman"/>
          <w:sz w:val="28"/>
          <w:szCs w:val="28"/>
          <w:u w:val="single"/>
        </w:rPr>
        <w:t>Спас</w:t>
      </w:r>
      <w:r w:rsidRPr="009C25D2">
        <w:rPr>
          <w:rFonts w:ascii="Times New Roman" w:hAnsi="Times New Roman" w:cs="Times New Roman"/>
          <w:sz w:val="28"/>
          <w:szCs w:val="28"/>
          <w:u w:val="single"/>
        </w:rPr>
        <w:t>ского муниципального района Республики Татарстан</w:t>
      </w:r>
    </w:p>
    <w:p w:rsidR="005B5BB8" w:rsidRPr="00C820F1" w:rsidRDefault="005B5BB8" w:rsidP="005B5BB8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820F1">
        <w:rPr>
          <w:rFonts w:ascii="Times New Roman" w:hAnsi="Times New Roman" w:cs="Times New Roman"/>
          <w:sz w:val="18"/>
          <w:szCs w:val="18"/>
        </w:rPr>
        <w:t>указывается полное наименование с</w:t>
      </w:r>
      <w:r>
        <w:rPr>
          <w:rFonts w:ascii="Times New Roman" w:hAnsi="Times New Roman" w:cs="Times New Roman"/>
          <w:sz w:val="18"/>
          <w:szCs w:val="18"/>
        </w:rPr>
        <w:t>оискателя лицензии (лицензиата)</w:t>
      </w:r>
    </w:p>
    <w:p w:rsidR="005B5BB8" w:rsidRPr="00C820F1" w:rsidRDefault="005B5BB8" w:rsidP="005B5BB8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B5BB8" w:rsidRPr="00C842A3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42A3">
        <w:rPr>
          <w:rFonts w:ascii="Times New Roman" w:hAnsi="Times New Roman" w:cs="Times New Roman"/>
          <w:sz w:val="28"/>
          <w:szCs w:val="28"/>
        </w:rPr>
        <w:t xml:space="preserve">Раздел   1.   Обеспечение   образовательной   деятельности  </w:t>
      </w:r>
      <w:proofErr w:type="gramStart"/>
      <w:r w:rsidRPr="00C842A3">
        <w:rPr>
          <w:rFonts w:ascii="Times New Roman" w:hAnsi="Times New Roman" w:cs="Times New Roman"/>
          <w:sz w:val="28"/>
          <w:szCs w:val="28"/>
        </w:rPr>
        <w:t>оснащенными</w:t>
      </w:r>
      <w:bookmarkStart w:id="0" w:name="_GoBack"/>
      <w:bookmarkEnd w:id="0"/>
      <w:proofErr w:type="gramEnd"/>
    </w:p>
    <w:p w:rsidR="005B5BB8" w:rsidRPr="009D1B7F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42A3">
        <w:rPr>
          <w:rFonts w:ascii="Times New Roman" w:hAnsi="Times New Roman" w:cs="Times New Roman"/>
          <w:sz w:val="28"/>
          <w:szCs w:val="28"/>
        </w:rPr>
        <w:t xml:space="preserve">зданиями, строениями, сооружениями и помещениями </w:t>
      </w:r>
    </w:p>
    <w:p w:rsidR="005B5BB8" w:rsidRDefault="005B5BB8" w:rsidP="005B5BB8">
      <w:pPr>
        <w:pStyle w:val="ConsPlusNormal"/>
        <w:jc w:val="both"/>
        <w:rPr>
          <w:sz w:val="18"/>
          <w:szCs w:val="1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1843"/>
        <w:gridCol w:w="3544"/>
        <w:gridCol w:w="1843"/>
        <w:gridCol w:w="1984"/>
        <w:gridCol w:w="2268"/>
        <w:gridCol w:w="1558"/>
        <w:gridCol w:w="1844"/>
      </w:tblGrid>
      <w:tr w:rsidR="005B5BB8" w:rsidRPr="008D5ED5" w:rsidTr="007818AC">
        <w:tc>
          <w:tcPr>
            <w:tcW w:w="675" w:type="dxa"/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843" w:type="dxa"/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здания,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строения,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сооружения,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помещения</w:t>
            </w:r>
          </w:p>
        </w:tc>
        <w:tc>
          <w:tcPr>
            <w:tcW w:w="3544" w:type="dxa"/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Назначение оснащенных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зданий, строений,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сооружений, помещений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(учебные, 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учебно-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лабораторные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административные,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подсобные, помещения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для занятия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физической культурой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спортом, для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обеспечения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обучающихся,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воспитанников 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работников питанием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медицинским обслуживанием, иное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</w:tc>
        <w:tc>
          <w:tcPr>
            <w:tcW w:w="1843" w:type="dxa"/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4" w:type="dxa"/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</w:t>
            </w:r>
          </w:p>
        </w:tc>
        <w:tc>
          <w:tcPr>
            <w:tcW w:w="2268" w:type="dxa"/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ются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558" w:type="dxa"/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(или усло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ный) номер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844" w:type="dxa"/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гистрации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государст-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5B5BB8" w:rsidRPr="008D5ED5" w:rsidTr="007818AC">
        <w:trPr>
          <w:trHeight w:val="281"/>
        </w:trPr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5E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8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4" w:type="dxa"/>
          </w:tcPr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5B5BB8" w:rsidRPr="00215D7A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422840,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Республика Татарстан, Спасский район, г. Болгар,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  <w:proofErr w:type="gramEnd"/>
          </w:p>
        </w:tc>
        <w:tc>
          <w:tcPr>
            <w:tcW w:w="3544" w:type="dxa"/>
          </w:tcPr>
          <w:p w:rsidR="005B5BB8" w:rsidRPr="00CD5172" w:rsidRDefault="005B5BB8" w:rsidP="007818AC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Помещения для занятий</w:t>
            </w:r>
            <w:r w:rsidRPr="00CD517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и спортом: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421,4 кв.м.;</w:t>
            </w:r>
          </w:p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тренажерная – 63,2 кв.м.</w:t>
            </w:r>
          </w:p>
          <w:p w:rsidR="005B5BB8" w:rsidRPr="00CD5172" w:rsidRDefault="005B5BB8" w:rsidP="007818AC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172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помещения</w:t>
            </w:r>
            <w:r w:rsidRPr="00CD517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кабинета – 17,3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20,5 кв.м.</w:t>
            </w:r>
          </w:p>
          <w:p w:rsidR="005B5BB8" w:rsidRDefault="005B5BB8" w:rsidP="007818A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D5172">
              <w:rPr>
                <w:rFonts w:ascii="Times New Roman" w:hAnsi="Times New Roman"/>
                <w:b/>
                <w:sz w:val="24"/>
                <w:szCs w:val="24"/>
              </w:rPr>
              <w:t xml:space="preserve">Помещения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для обеспечения питанием и медицинским обслуживанием:</w:t>
            </w:r>
          </w:p>
          <w:p w:rsidR="005B5BB8" w:rsidRDefault="005B5BB8" w:rsidP="007818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Медицинский кабинет – </w:t>
            </w:r>
          </w:p>
          <w:p w:rsidR="005B5BB8" w:rsidRPr="00567B92" w:rsidRDefault="005B5BB8" w:rsidP="007818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 кв.м.</w:t>
            </w:r>
          </w:p>
          <w:p w:rsidR="005B5BB8" w:rsidRPr="00272771" w:rsidRDefault="005B5BB8" w:rsidP="007818AC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771">
              <w:rPr>
                <w:rFonts w:ascii="Times New Roman" w:hAnsi="Times New Roman" w:cs="Times New Roman"/>
                <w:b/>
                <w:sz w:val="24"/>
                <w:szCs w:val="24"/>
              </w:rPr>
              <w:t>Иное: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– 257,3 кв.м.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Pr="00272771" w:rsidRDefault="005B5BB8" w:rsidP="007818AC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771">
              <w:rPr>
                <w:rFonts w:ascii="Times New Roman" w:hAnsi="Times New Roman" w:cs="Times New Roman"/>
                <w:b/>
                <w:sz w:val="24"/>
                <w:szCs w:val="24"/>
              </w:rPr>
              <w:t>Всего: 802,3 кв.м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84" w:type="dxa"/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Болгарский городской Исполнительный комитет Спасского муниципального района Республики Татарстан</w:t>
            </w:r>
          </w:p>
        </w:tc>
        <w:tc>
          <w:tcPr>
            <w:tcW w:w="2268" w:type="dxa"/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№2.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558" w:type="dxa"/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>16:37:01050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3:74</w:t>
            </w:r>
          </w:p>
        </w:tc>
        <w:tc>
          <w:tcPr>
            <w:tcW w:w="1844" w:type="dxa"/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«30» мая 2012 года</w:t>
            </w: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16-16-40/006</w:t>
            </w: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>/2012-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422840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 Республика Татарстан, Спасский район, г. Болгар,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ул. Октябрьская, д. 59</w:t>
            </w:r>
            <w:proofErr w:type="gramEnd"/>
          </w:p>
        </w:tc>
        <w:tc>
          <w:tcPr>
            <w:tcW w:w="3544" w:type="dxa"/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Помещения для занятий</w:t>
            </w:r>
            <w:r w:rsidRPr="00CD517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и спортом: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 w:cs="Times New Roman"/>
                <w:sz w:val="24"/>
                <w:szCs w:val="24"/>
              </w:rPr>
              <w:t>спортивный зал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148,7 кв.м.</w:t>
            </w:r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764336" w:rsidRDefault="005B5BB8" w:rsidP="007818AC">
            <w:pPr>
              <w:pStyle w:val="ConsPlusCell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33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Всего: 148,7 кв.м.   </w:t>
            </w:r>
            <w:r w:rsidRPr="00764336">
              <w:rPr>
                <w:rFonts w:ascii="Times New Roman" w:eastAsia="Times New Roman" w:hAnsi="Times New Roman"/>
                <w:b/>
                <w:sz w:val="24"/>
                <w:szCs w:val="24"/>
              </w:rPr>
              <w:br/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84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«Болгарская средняя общеобразовательная школа №1 с углубленным изучением отдельных предметов Спасского муниципального района Республики Татарстан»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№40-009-0073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16:37:011105:48:14</w:t>
            </w:r>
          </w:p>
        </w:tc>
        <w:tc>
          <w:tcPr>
            <w:tcW w:w="18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«16» июня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№16-16-40/008/2011-058</w:t>
            </w: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г. Болгар,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ул. Советская, д. 15</w:t>
            </w:r>
            <w:proofErr w:type="gramEnd"/>
          </w:p>
        </w:tc>
        <w:tc>
          <w:tcPr>
            <w:tcW w:w="35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Помещения для занятий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>и спортом: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</w:rPr>
              <w:t>спортивных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 xml:space="preserve"> зал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 xml:space="preserve"> – 278,1 </w:t>
            </w:r>
            <w:r>
              <w:rPr>
                <w:rFonts w:ascii="Times New Roman" w:hAnsi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>277,9 кв.м.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Учебные: </w:t>
            </w:r>
          </w:p>
          <w:p w:rsidR="005B5BB8" w:rsidRPr="00D41381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1381">
              <w:rPr>
                <w:rFonts w:ascii="Times New Roman" w:hAnsi="Times New Roman"/>
                <w:sz w:val="24"/>
                <w:szCs w:val="24"/>
              </w:rPr>
              <w:t>2 кабинета – 75,3 кв</w:t>
            </w:r>
            <w:proofErr w:type="gramStart"/>
            <w:r w:rsidRPr="00D41381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D41381">
              <w:rPr>
                <w:rFonts w:ascii="Times New Roman" w:hAnsi="Times New Roman"/>
                <w:sz w:val="24"/>
                <w:szCs w:val="24"/>
              </w:rPr>
              <w:t>, 62,4 кв.м.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B5BB8" w:rsidRPr="00D41381" w:rsidRDefault="005B5BB8" w:rsidP="007818A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Всего: 693,7 кв.м.</w:t>
            </w:r>
          </w:p>
          <w:p w:rsidR="005B5BB8" w:rsidRPr="008D5ED5" w:rsidRDefault="005B5BB8" w:rsidP="007818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84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«Болгарская средняя общеобразовательная школа №2» Спасского муниципального района Республики Татарстан 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№40-009-0074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16:37:010503:44:4</w:t>
            </w:r>
          </w:p>
        </w:tc>
        <w:tc>
          <w:tcPr>
            <w:tcW w:w="1844" w:type="dxa"/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«28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апреля 2010 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года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№16-16-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003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</w:tcPr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422852, Республика Татарстан Спасский район, п. совхоза «Ким»,  ул. К.Чегодаевой, д.53А</w:t>
            </w:r>
          </w:p>
        </w:tc>
        <w:tc>
          <w:tcPr>
            <w:tcW w:w="3544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Помещения для занятий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>и спортом: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>спортивный зал 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165,7 кв.м.</w:t>
            </w:r>
            <w:r w:rsidRPr="007D18BC">
              <w:rPr>
                <w:rFonts w:ascii="Times New Roman" w:eastAsia="Times New Roman" w:hAnsi="Times New Roman"/>
                <w:sz w:val="24"/>
                <w:szCs w:val="24"/>
              </w:rPr>
              <w:t xml:space="preserve">      </w:t>
            </w:r>
            <w:r w:rsidRPr="007D18BC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534C4C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Всего: 165,7 кв.м.</w:t>
            </w:r>
            <w:r w:rsidRPr="007D18BC">
              <w:rPr>
                <w:rFonts w:ascii="Times New Roman" w:eastAsia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84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«Кимовская средняя общеобразовательная школа Спасского муниципального района Республики Татарстан»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№40-009-0079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16:37:070102:68:24</w:t>
            </w:r>
          </w:p>
        </w:tc>
        <w:tc>
          <w:tcPr>
            <w:tcW w:w="18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«24» февраля 2011 года</w:t>
            </w:r>
          </w:p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№16-16/001/2011-457</w:t>
            </w: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</w:tcPr>
          <w:tbl>
            <w:tblPr>
              <w:tblW w:w="3410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5"/>
              <w:gridCol w:w="3315"/>
            </w:tblGrid>
            <w:tr w:rsidR="005B5BB8" w:rsidRPr="007F4CC7" w:rsidTr="007818AC">
              <w:trPr>
                <w:tblCellSpacing w:w="15" w:type="dxa"/>
              </w:trPr>
              <w:tc>
                <w:tcPr>
                  <w:tcW w:w="50" w:type="dxa"/>
                  <w:vAlign w:val="center"/>
                  <w:hideMark/>
                </w:tcPr>
                <w:p w:rsidR="005B5BB8" w:rsidRPr="007F4CC7" w:rsidRDefault="005B5BB8" w:rsidP="007818A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70" w:type="dxa"/>
                  <w:vAlign w:val="center"/>
                  <w:hideMark/>
                </w:tcPr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327" w:firstLine="327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423860,</w:t>
                  </w:r>
                </w:p>
                <w:p w:rsidR="005B5BB8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Республика</w:t>
                  </w:r>
                </w:p>
                <w:p w:rsidR="005B5BB8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Татарстан,</w:t>
                  </w:r>
                </w:p>
                <w:p w:rsidR="005B5BB8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Спасский </w:t>
                  </w:r>
                </w:p>
                <w:p w:rsidR="005B5BB8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район,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с. Никольское,</w:t>
                  </w:r>
                </w:p>
                <w:p w:rsidR="005B5BB8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ул. Школьная,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д.30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206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5B5BB8" w:rsidRPr="007F4CC7" w:rsidRDefault="005B5BB8" w:rsidP="007818A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Помещения для занятий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>и спортом: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147,9 кв.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м.</w:t>
            </w:r>
          </w:p>
          <w:p w:rsidR="005B5BB8" w:rsidRPr="00534C4C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34C4C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Всего: 147,9 кв.м.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84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«Никольская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№40-009-0075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Pr="003E31FD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31FD">
              <w:rPr>
                <w:rFonts w:ascii="Times New Roman" w:hAnsi="Times New Roman"/>
                <w:color w:val="000000"/>
                <w:sz w:val="24"/>
                <w:szCs w:val="24"/>
              </w:rPr>
              <w:t>16:37:110101:778</w:t>
            </w:r>
          </w:p>
        </w:tc>
        <w:tc>
          <w:tcPr>
            <w:tcW w:w="18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«14» мая 2010 года</w:t>
            </w:r>
          </w:p>
          <w:p w:rsidR="005B5BB8" w:rsidRPr="003E31FD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№16-16-40/004/2010-268</w:t>
            </w: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422846, Республика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Татарстан, Спасский район, с. Полянки, ул. Центральная, д. 26</w:t>
            </w:r>
            <w:proofErr w:type="gramEnd"/>
          </w:p>
        </w:tc>
        <w:tc>
          <w:tcPr>
            <w:tcW w:w="35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Помещения для занятий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 спортом: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>спортивный зал 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145,7 кв.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м.</w:t>
            </w:r>
          </w:p>
          <w:p w:rsidR="005B5BB8" w:rsidRPr="00534C4C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34C4C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Всего: 145,7 кв.м.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Безвозмездное пользование</w:t>
            </w:r>
          </w:p>
        </w:tc>
        <w:tc>
          <w:tcPr>
            <w:tcW w:w="1984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«Полянская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Договор безвозмездного </w:t>
            </w:r>
            <w:r w:rsidRPr="008D5ED5">
              <w:rPr>
                <w:rFonts w:ascii="Times New Roman" w:hAnsi="Times New Roman"/>
                <w:sz w:val="24"/>
                <w:szCs w:val="24"/>
              </w:rPr>
              <w:lastRenderedPageBreak/>
              <w:t>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№40-009-0077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Pr="00CB4DA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4DA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:37:060201:331</w:t>
            </w:r>
          </w:p>
        </w:tc>
        <w:tc>
          <w:tcPr>
            <w:tcW w:w="18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«24» мая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№16-16-40/004/2010-511</w:t>
            </w:r>
          </w:p>
          <w:p w:rsidR="005B5BB8" w:rsidRPr="00CB4DA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422865, Республика Татарстан, Спасский 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айон, с. Иске-Рязяп, ул. Ленина,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5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Помещения для занятий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>и спортом: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>спортивный зал 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283,6 кв.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5B5BB8" w:rsidRPr="00534C4C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34C4C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Всего: 283,6 кв.м.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84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Иске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Рязяпская средняя общеобразовательная школа  Спасского муниципального района Республики Татарстан»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№40-009-0076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Pr="005242E9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16:37:060104:137:19</w:t>
            </w:r>
          </w:p>
        </w:tc>
        <w:tc>
          <w:tcPr>
            <w:tcW w:w="18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«08» июля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№16-16-40/006/2010-109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B5BB8" w:rsidRPr="005242E9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8D5ED5" w:rsidTr="007818AC">
        <w:tc>
          <w:tcPr>
            <w:tcW w:w="675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422845, Республика Татарстан, Спасский 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ри Озера, ул.Школьная, д.112</w:t>
            </w:r>
          </w:p>
        </w:tc>
        <w:tc>
          <w:tcPr>
            <w:tcW w:w="35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Помещения для занятий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>и спортом: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>спортивный зал 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190,1 кв.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5B5BB8" w:rsidRPr="00534C4C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34C4C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Всего: 190,1 кв.м.</w:t>
            </w:r>
          </w:p>
        </w:tc>
        <w:tc>
          <w:tcPr>
            <w:tcW w:w="1843" w:type="dxa"/>
          </w:tcPr>
          <w:p w:rsidR="005B5BB8" w:rsidRDefault="005B5BB8" w:rsidP="007818AC">
            <w:pPr>
              <w:spacing w:after="0" w:line="240" w:lineRule="auto"/>
            </w:pPr>
            <w:r w:rsidRPr="00886A53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8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«Трехозерская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AA7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</w:t>
            </w:r>
            <w:r>
              <w:rPr>
                <w:rFonts w:ascii="Times New Roman" w:hAnsi="Times New Roman"/>
                <w:sz w:val="24"/>
                <w:szCs w:val="24"/>
              </w:rPr>
              <w:t>ипальным имуществом №40-009-0078 от 10.09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BD2AA7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16:37:140101:120:59</w:t>
            </w:r>
          </w:p>
        </w:tc>
        <w:tc>
          <w:tcPr>
            <w:tcW w:w="18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«28» марта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№16-16-40/005/2011-274</w:t>
            </w:r>
          </w:p>
        </w:tc>
      </w:tr>
      <w:tr w:rsidR="005B5BB8" w:rsidRPr="008D5ED5" w:rsidTr="007818AC">
        <w:tc>
          <w:tcPr>
            <w:tcW w:w="675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843" w:type="dxa"/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422862, Республика Татарстан, Спасский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редний Юрткуль, ул.Нагорная, д.1</w:t>
            </w:r>
          </w:p>
        </w:tc>
        <w:tc>
          <w:tcPr>
            <w:tcW w:w="35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Помещения для занятий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физической культурой </w:t>
            </w:r>
            <w:r w:rsidRPr="00CD5172">
              <w:rPr>
                <w:rFonts w:ascii="Times New Roman" w:hAnsi="Times New Roman"/>
                <w:b/>
                <w:sz w:val="24"/>
                <w:szCs w:val="24"/>
              </w:rPr>
              <w:br/>
              <w:t>и спортом: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4336">
              <w:rPr>
                <w:rFonts w:ascii="Times New Roman" w:hAnsi="Times New Roman"/>
                <w:sz w:val="24"/>
                <w:szCs w:val="24"/>
              </w:rPr>
              <w:t>спортивный зал 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164,2 кв.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5B5BB8" w:rsidRPr="00534C4C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34C4C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Всего: 164,2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кв.</w:t>
            </w:r>
            <w:r w:rsidRPr="00534C4C">
              <w:rPr>
                <w:rFonts w:ascii="Times New Roman" w:eastAsia="Times New Roman" w:hAnsi="Times New Roman"/>
                <w:b/>
                <w:sz w:val="24"/>
                <w:szCs w:val="24"/>
              </w:rPr>
              <w:t>м.</w:t>
            </w:r>
          </w:p>
        </w:tc>
        <w:tc>
          <w:tcPr>
            <w:tcW w:w="1843" w:type="dxa"/>
          </w:tcPr>
          <w:p w:rsidR="005B5BB8" w:rsidRDefault="005B5BB8" w:rsidP="007818AC">
            <w:pPr>
              <w:spacing w:after="0" w:line="240" w:lineRule="auto"/>
            </w:pPr>
            <w:r w:rsidRPr="00886A5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Безвозмездное пользование</w:t>
            </w:r>
          </w:p>
        </w:tc>
        <w:tc>
          <w:tcPr>
            <w:tcW w:w="198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«Средне-Юрткульская средняя общеобразовател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ьная школа имени Рашида Хасанова Спасского муниципального района Республики Татарстан»</w:t>
            </w:r>
          </w:p>
        </w:tc>
        <w:tc>
          <w:tcPr>
            <w:tcW w:w="226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AA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Договор безвозмездного пользования муниципальным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имуществом №40-009-0080 от 10.09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1558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16:37:130301:131:22</w:t>
            </w:r>
          </w:p>
        </w:tc>
        <w:tc>
          <w:tcPr>
            <w:tcW w:w="1844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«28» января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№16-16-40/001/2011-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143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8D5ED5" w:rsidTr="007818AC">
        <w:tc>
          <w:tcPr>
            <w:tcW w:w="675" w:type="dxa"/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3544" w:type="dxa"/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2741,9</w:t>
            </w:r>
          </w:p>
        </w:tc>
        <w:tc>
          <w:tcPr>
            <w:tcW w:w="1843" w:type="dxa"/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2268" w:type="dxa"/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558" w:type="dxa"/>
          </w:tcPr>
          <w:p w:rsidR="005B5BB8" w:rsidRPr="00C820F1" w:rsidRDefault="005B5BB8" w:rsidP="007818AC">
            <w:pPr>
              <w:pStyle w:val="ConsPlusCell"/>
              <w:tabs>
                <w:tab w:val="left" w:pos="14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44" w:type="dxa"/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5B5BB8" w:rsidRDefault="005B5BB8" w:rsidP="005B5BB8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B5BB8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07C4A">
        <w:rPr>
          <w:rFonts w:ascii="Times New Roman" w:hAnsi="Times New Roman" w:cs="Times New Roman"/>
          <w:sz w:val="28"/>
          <w:szCs w:val="28"/>
        </w:rPr>
        <w:t>Раздел   2.   Обеспечение   образовательной   деятельности  территориями</w:t>
      </w:r>
    </w:p>
    <w:p w:rsidR="005B5BB8" w:rsidRPr="006568FB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526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572"/>
        <w:gridCol w:w="1712"/>
        <w:gridCol w:w="3710"/>
        <w:gridCol w:w="1998"/>
        <w:gridCol w:w="1997"/>
        <w:gridCol w:w="1571"/>
        <w:gridCol w:w="1854"/>
        <w:gridCol w:w="2112"/>
      </w:tblGrid>
      <w:tr w:rsidR="005B5BB8" w:rsidRPr="00F32556" w:rsidTr="007818AC">
        <w:trPr>
          <w:trHeight w:val="913"/>
          <w:tblCellSpacing w:w="5" w:type="nil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(местоп</w:t>
            </w:r>
            <w:proofErr w:type="gramStart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ложение с указанием индекса)  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территории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Назначение территории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(автодром, земельный участок, стадион и др.)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6568FB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возникновения права (собственность, постоянное (бессрочное) пользование, </w:t>
            </w:r>
            <w:r w:rsidRPr="006568F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6568F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6568FB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6568F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пользование)</w:t>
            </w:r>
            <w:proofErr w:type="gramEnd"/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имущества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Документ -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возникн</w:t>
            </w:r>
            <w:proofErr w:type="gramStart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вения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(указыва-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ются 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(или усло</w:t>
            </w:r>
            <w:proofErr w:type="gramStart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в-</w:t>
            </w:r>
            <w:proofErr w:type="gramEnd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ный) номер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гистрации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государст-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6568F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5B5BB8" w:rsidRPr="00F32556" w:rsidTr="007818AC">
        <w:trPr>
          <w:trHeight w:val="159"/>
          <w:tblCellSpacing w:w="5" w:type="nil"/>
        </w:trPr>
        <w:tc>
          <w:tcPr>
            <w:tcW w:w="5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1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568FB"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5B5BB8" w:rsidRPr="00F32556" w:rsidTr="007818AC">
        <w:trPr>
          <w:trHeight w:val="3675"/>
          <w:tblCellSpacing w:w="5" w:type="nil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422840 Республика Татарстан, Спасский район, г. Болгар,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  <w:proofErr w:type="gramEnd"/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Земельный участок 1323,16 кв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Болгарский городской Исполнительный комитет Спасского муниципального района Республики Татарстан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rPr>
                <w:rFonts w:ascii="Times New Roman" w:hAnsi="Times New Roman" w:cs="Times New Roman"/>
              </w:rPr>
            </w:pPr>
            <w:r w:rsidRPr="006568FB">
              <w:rPr>
                <w:rFonts w:ascii="Times New Roman" w:hAnsi="Times New Roman" w:cs="Times New Roman"/>
              </w:rPr>
              <w:t>Договор безвозмездного пользования муниципальным имуществом от 01.01.2013 г. №2;</w:t>
            </w:r>
          </w:p>
          <w:p w:rsidR="005B5BB8" w:rsidRPr="006568FB" w:rsidRDefault="005B5BB8" w:rsidP="007818AC">
            <w:pPr>
              <w:pStyle w:val="ConsPlusCell"/>
              <w:rPr>
                <w:rFonts w:ascii="Times New Roman" w:hAnsi="Times New Roman" w:cs="Times New Roman"/>
              </w:rPr>
            </w:pPr>
          </w:p>
          <w:p w:rsidR="005B5BB8" w:rsidRPr="006568FB" w:rsidRDefault="005B5BB8" w:rsidP="007818AC">
            <w:pPr>
              <w:pStyle w:val="ConsPlusCell"/>
              <w:rPr>
                <w:rFonts w:ascii="Times New Roman" w:hAnsi="Times New Roman" w:cs="Times New Roman"/>
              </w:rPr>
            </w:pPr>
            <w:r w:rsidRPr="006568FB">
              <w:rPr>
                <w:rFonts w:ascii="Times New Roman" w:hAnsi="Times New Roman" w:cs="Times New Roman"/>
              </w:rPr>
              <w:t xml:space="preserve">Дополнительное соглашение от 01.07.2014 г. №1 к договору безвозмездного </w:t>
            </w:r>
          </w:p>
          <w:p w:rsidR="005B5BB8" w:rsidRPr="006568FB" w:rsidRDefault="005B5BB8" w:rsidP="007818AC">
            <w:pPr>
              <w:pStyle w:val="ConsPlusCell"/>
              <w:rPr>
                <w:rFonts w:ascii="Times New Roman" w:hAnsi="Times New Roman" w:cs="Times New Roman"/>
              </w:rPr>
            </w:pPr>
            <w:r w:rsidRPr="006568FB">
              <w:rPr>
                <w:rFonts w:ascii="Times New Roman" w:hAnsi="Times New Roman" w:cs="Times New Roman"/>
              </w:rPr>
              <w:t>пользования муниципальным имуществом от 01.01.2013 г. №2.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>16:37:01050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3:15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«16» июня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 года</w:t>
            </w: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16-16-87/002/2014-223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BB8" w:rsidRPr="00F32556" w:rsidTr="007818AC">
        <w:trPr>
          <w:trHeight w:val="100"/>
          <w:tblCellSpacing w:w="5" w:type="nil"/>
        </w:trPr>
        <w:tc>
          <w:tcPr>
            <w:tcW w:w="5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68FB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B5BB8" w:rsidRDefault="005B5BB8" w:rsidP="005B5BB8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B5BB8" w:rsidRPr="00807C4A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07C4A">
        <w:rPr>
          <w:rFonts w:ascii="Times New Roman" w:hAnsi="Times New Roman" w:cs="Times New Roman"/>
          <w:sz w:val="28"/>
          <w:szCs w:val="28"/>
        </w:rPr>
        <w:t>Раздел  3.  Обеспечение  образовательной  деятельности  помещениями, подтверждающими наличие</w:t>
      </w:r>
    </w:p>
    <w:p w:rsidR="005B5BB8" w:rsidRPr="00A1733E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07C4A">
        <w:rPr>
          <w:rFonts w:ascii="Times New Roman" w:hAnsi="Times New Roman" w:cs="Times New Roman"/>
          <w:sz w:val="28"/>
          <w:szCs w:val="28"/>
        </w:rPr>
        <w:t xml:space="preserve">условиями для питания и охраны здоровья </w:t>
      </w:r>
      <w:proofErr w:type="gramStart"/>
      <w:r w:rsidRPr="00807C4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tbl>
      <w:tblPr>
        <w:tblW w:w="15524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532"/>
        <w:gridCol w:w="1789"/>
        <w:gridCol w:w="2206"/>
        <w:gridCol w:w="1810"/>
        <w:gridCol w:w="2227"/>
        <w:gridCol w:w="2088"/>
        <w:gridCol w:w="2366"/>
        <w:gridCol w:w="2506"/>
      </w:tblGrid>
      <w:tr w:rsidR="005B5BB8" w:rsidRPr="00F32556" w:rsidTr="007818AC">
        <w:trPr>
          <w:trHeight w:val="1265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A1733E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A1733E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Помещения для</w:t>
            </w: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организации охраны здоровья </w:t>
            </w:r>
            <w:proofErr w:type="gramStart"/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A1733E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      </w:t>
            </w: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(местоположение с указанием индекса)</w:t>
            </w: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  помещений    </w:t>
            </w: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   площади     </w:t>
            </w:r>
            <w:r w:rsidRPr="00A173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   (кв. м)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A1733E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1733E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A1733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оперативное</w:t>
            </w:r>
            <w:r w:rsidRPr="00A1733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A1733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хозяйственное ведение,  </w:t>
            </w:r>
            <w:r w:rsidRPr="00A1733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 w:rsidRPr="00A1733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A1733E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A1733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наименование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собственника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объекта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недвижимого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имущества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Документ -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основание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возникновения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права 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(указываются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реквизиты и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сроки 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действия)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Кадастровый   (или 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условный)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номер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объекта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Номер записи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регистрации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 в Едином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государственном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реестре права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на недвижимое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 имущество    </w:t>
            </w:r>
            <w:r w:rsidRPr="00F3255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и сделок с ним</w:t>
            </w:r>
          </w:p>
        </w:tc>
      </w:tr>
      <w:tr w:rsidR="005B5BB8" w:rsidRPr="00F32556" w:rsidTr="007818AC">
        <w:trPr>
          <w:trHeight w:val="173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5B5BB8" w:rsidRPr="00F32556" w:rsidTr="007818AC">
        <w:trPr>
          <w:trHeight w:val="173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B84CC9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Помещения для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работы медицинских работников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B5BB8" w:rsidRPr="00F32556" w:rsidTr="007818AC">
        <w:trPr>
          <w:trHeight w:val="173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0784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07845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уголок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422840,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Республика Татарстан, Спасский район, </w:t>
            </w:r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68FB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6568FB">
              <w:rPr>
                <w:rFonts w:ascii="Times New Roman" w:eastAsia="Times New Roman" w:hAnsi="Times New Roman"/>
                <w:sz w:val="24"/>
                <w:szCs w:val="24"/>
              </w:rPr>
              <w:t>кв</w:t>
            </w:r>
            <w:proofErr w:type="gramStart"/>
            <w:r w:rsidRPr="006568FB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6568FB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Болгарский городской Исполнительный комитет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№2.</w:t>
            </w:r>
          </w:p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>16:37:01050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3:74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D1633E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«30» мая 2012 года</w:t>
            </w: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16-16-40/006</w:t>
            </w:r>
            <w:r w:rsidRPr="00D1633E">
              <w:rPr>
                <w:rFonts w:ascii="Times New Roman" w:hAnsi="Times New Roman" w:cs="Times New Roman"/>
                <w:sz w:val="24"/>
                <w:szCs w:val="24"/>
              </w:rPr>
              <w:t>/2012-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1.2.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Медицинский уголок.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422840, Республика Татарстан, Спасский район, г. Болгар,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ул.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Октябрьская, д. 59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(5  кв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  <w:p w:rsidR="005B5BB8" w:rsidRPr="007D06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«Болгарская средняя общеобразовательная школа №1 с углубленным изучением отдельных предметов Спасского муниципального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района Республики Татарстан»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lastRenderedPageBreak/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№40-009-0073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16:37:011105:48:14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«16» июня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№16-16-40/008/2011-058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1.3.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Медицинский уголок.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422840, Республика Татарстан, Спасский район, г. Болгар, ул. Советская, д. 15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(5  кв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  <w:p w:rsidR="005B5BB8" w:rsidRPr="007F4CC7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«Болгарская средняя общеобразовательная школа №2» Спасского муниципального района Республики Татарстан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№40-009-0074 от 10.09.2014 г.</w:t>
            </w:r>
            <w:r w:rsidRPr="006F58C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5B5BB8" w:rsidRPr="008405B3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05B3">
              <w:rPr>
                <w:rFonts w:ascii="Times New Roman" w:hAnsi="Times New Roman"/>
                <w:color w:val="000000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16:37:010503:44:4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«28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апреля 2010 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года 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№16-16-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003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Медицинский уголок.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422852, Республика Татарстан Спасский район, п. совхоза «Ким»,  ул. К.Чегодаевой, д.53А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(4  кв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«Кимовская средняя общеобразовательная школа Спасского муниципального района Республики Татарстан»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№40-009-0079 от  10.09.2014 г.</w:t>
            </w:r>
          </w:p>
          <w:p w:rsidR="005B5BB8" w:rsidRPr="008405B3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16:37:070102:68:24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«24» февраля 2011 года</w:t>
            </w:r>
          </w:p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№16-16/001/2011-457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Медицинский уголок.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3348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5"/>
              <w:gridCol w:w="3253"/>
            </w:tblGrid>
            <w:tr w:rsidR="005B5BB8" w:rsidRPr="007F4CC7" w:rsidTr="007818AC">
              <w:trPr>
                <w:trHeight w:val="173"/>
                <w:tblCellSpacing w:w="15" w:type="dxa"/>
              </w:trPr>
              <w:tc>
                <w:tcPr>
                  <w:tcW w:w="48" w:type="dxa"/>
                  <w:vAlign w:val="center"/>
                  <w:hideMark/>
                </w:tcPr>
                <w:p w:rsidR="005B5BB8" w:rsidRPr="007F4CC7" w:rsidRDefault="005B5BB8" w:rsidP="007818A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10" w:type="dxa"/>
                  <w:vAlign w:val="center"/>
                  <w:hideMark/>
                </w:tcPr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423860,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Республика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Татарстан,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Спасский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район,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с. Никольское,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ул.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Школьная,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д.30</w:t>
                  </w:r>
                </w:p>
                <w:p w:rsidR="005B5BB8" w:rsidRPr="00FF457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(4 </w:t>
                  </w: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кв</w:t>
                  </w:r>
                  <w:proofErr w:type="gramStart"/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.м</w:t>
                  </w:r>
                  <w:proofErr w:type="gramEnd"/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«Никольская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40-009-0075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B5BB8" w:rsidRPr="008405B3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3E31FD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31FD">
              <w:rPr>
                <w:rFonts w:ascii="Times New Roman" w:hAnsi="Times New Roman"/>
                <w:color w:val="000000"/>
                <w:sz w:val="24"/>
                <w:szCs w:val="24"/>
              </w:rPr>
              <w:t>16:37:110101:778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«14» мая 2010 года</w:t>
            </w:r>
          </w:p>
          <w:p w:rsidR="005B5BB8" w:rsidRPr="003E31FD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№16-16-40/004/2010-268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1.6.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уголок.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422846, Республика Татарстан, Спасский район, с. Полянки, ул. Центральная, д. 26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70AB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F970AB">
              <w:rPr>
                <w:rFonts w:ascii="Times New Roman" w:eastAsia="Times New Roman" w:hAnsi="Times New Roman"/>
                <w:sz w:val="24"/>
                <w:szCs w:val="24"/>
              </w:rPr>
              <w:t>кв</w:t>
            </w:r>
            <w:proofErr w:type="gramStart"/>
            <w:r w:rsidRPr="00F970AB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F970AB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«Полянская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№40-009-0077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B4DA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4DA8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:37:060201:331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«24» мая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№16-16-40/004/2010-511</w:t>
            </w:r>
          </w:p>
          <w:p w:rsidR="005B5BB8" w:rsidRPr="00CB4DA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1.7.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уголок.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422865, Республика Татарстан, Спасский район, с. Иске-Ряз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яп, ул. Ленина,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D0C03">
              <w:rPr>
                <w:rFonts w:ascii="Times New Roman" w:eastAsia="Times New Roman" w:hAnsi="Times New Roman"/>
                <w:sz w:val="24"/>
                <w:szCs w:val="24"/>
              </w:rPr>
              <w:t>(4 кв</w:t>
            </w:r>
            <w:proofErr w:type="gramStart"/>
            <w:r w:rsidRPr="00AD0C03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AD0C0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Иске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Рязяпская средняя общеобразовательная школа  Спасского муниципального района Республики Татарстан»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№40-009-0076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5242E9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16:37:060104:137:19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«08» июля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№16-16-40/006/2010-109</w:t>
            </w:r>
          </w:p>
          <w:p w:rsidR="005B5BB8" w:rsidRPr="005242E9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1.8.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уголок.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422845, Республика Татарстан, Спасский 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ри Озера, ул.Школьная, д.112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82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FC3823">
              <w:rPr>
                <w:rFonts w:ascii="Times New Roman" w:eastAsia="Times New Roman" w:hAnsi="Times New Roman"/>
                <w:sz w:val="24"/>
                <w:szCs w:val="24"/>
              </w:rPr>
              <w:t>кв</w:t>
            </w:r>
            <w:proofErr w:type="gramStart"/>
            <w:r w:rsidRPr="00FC3823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FC382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</w:pPr>
            <w:r w:rsidRPr="00886A53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«Трехозерская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AA7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</w:t>
            </w:r>
            <w:r>
              <w:rPr>
                <w:rFonts w:ascii="Times New Roman" w:hAnsi="Times New Roman"/>
                <w:sz w:val="24"/>
                <w:szCs w:val="24"/>
              </w:rPr>
              <w:t>ипальным имуществом №40-009-0078 от 10.09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BD2AA7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16:37:140101:120:59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«28» марта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№16-16-40/005/2011-274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1.9.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845">
              <w:rPr>
                <w:rFonts w:ascii="Times New Roman" w:hAnsi="Times New Roman" w:cs="Times New Roman"/>
                <w:sz w:val="24"/>
                <w:szCs w:val="24"/>
              </w:rPr>
              <w:t>Помещение для</w:t>
            </w:r>
            <w:r w:rsidRPr="00407845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медицинского работника.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Медицинский </w:t>
            </w:r>
            <w:r w:rsidRPr="0040784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уголок.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422862, Республика Татарстан, Спасский 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редний Юрткуль,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ул.Нагорная, д.1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(4 кв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</w:pPr>
            <w:r w:rsidRPr="00886A5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Безвозмездное пользование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«Средне-Юрткульская средняя общеобразовательная школа имени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Рашида Хасанова Спасского муниципального района Республики Татарстан»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AA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Договор безвозмездного пользования муниципальным </w:t>
            </w:r>
            <w:r>
              <w:rPr>
                <w:rFonts w:ascii="Times New Roman" w:hAnsi="Times New Roman"/>
                <w:sz w:val="24"/>
                <w:szCs w:val="24"/>
              </w:rPr>
              <w:t>имуществом №40-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009-0080 от 10.09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16:37:130301:131:22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«28» января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№16-16-40/001/2011-143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организации питания </w:t>
            </w:r>
            <w:proofErr w:type="gramStart"/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405B3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405B3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F32556" w:rsidTr="007818AC">
        <w:trPr>
          <w:trHeight w:val="545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организации питания </w:t>
            </w:r>
            <w:proofErr w:type="gramStart"/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422840, Республика Татарстан, Спасский район, г. Болгар, ул. Советская, д. 15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7F4CC7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«Болгарская средняя общеобразовательная школа №2»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Договор на оказание услуг по организации горячего питания обучающихся в муниципальных образовательных учреждениях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Pr="008405B3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05B3">
              <w:rPr>
                <w:rFonts w:ascii="Times New Roman" w:hAnsi="Times New Roman"/>
                <w:color w:val="000000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16:37:010503:44:4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«28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апреля 2010 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года 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№16-16-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003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</w:t>
            </w:r>
            <w:r w:rsidRPr="006E4CA5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организации питания </w:t>
            </w:r>
            <w:proofErr w:type="gramStart"/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422840 Республика Татарстан, Спасский район, г. Болгар, ул. Октябрьская, д. 59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09130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«Болгарская средняя общеобразовательная школа №1 с углубленным изучением отдельных предметов Спасского муниципального района Республики Татарстан»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2E02B7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Договор на оказание услуг по организации горячего питания обучающихся в муниципальных образовательных учреждениях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16:37:011105:48:14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«16» июня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B5BB8" w:rsidRPr="006E4CA5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№16-16-40/008/2011-058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2.3.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организации питания </w:t>
            </w:r>
            <w:proofErr w:type="gramStart"/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422852, Республика Татарстан Спасский район, п. совхоза «Ким»,  ул. </w:t>
            </w:r>
            <w:r w:rsidRPr="007D06ED">
              <w:rPr>
                <w:rFonts w:ascii="Times New Roman" w:eastAsia="Times New Roman" w:hAnsi="Times New Roman"/>
                <w:sz w:val="24"/>
                <w:szCs w:val="24"/>
              </w:rPr>
              <w:t>Безвозмездное пользование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К.Чегодаевой, д.53А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«Кимовская средняя общеобразовательная школа Спасского муниципального района Республики Татарстан»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2E02B7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Договор на оказание услуг по организации горячего питания обучающихся в муниципальных образовательных учреждениях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16:37:070102:68:24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«24» февраля 2011 года</w:t>
            </w:r>
          </w:p>
          <w:p w:rsidR="005B5BB8" w:rsidRPr="009964FE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№16-16/001/20111-457</w:t>
            </w:r>
          </w:p>
        </w:tc>
      </w:tr>
      <w:tr w:rsidR="005B5BB8" w:rsidRPr="00F32556" w:rsidTr="007818AC">
        <w:trPr>
          <w:trHeight w:val="1152"/>
          <w:tblCellSpacing w:w="5" w:type="nil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17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организации питания </w:t>
            </w:r>
            <w:proofErr w:type="gramStart"/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3348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5"/>
              <w:gridCol w:w="3253"/>
            </w:tblGrid>
            <w:tr w:rsidR="005B5BB8" w:rsidRPr="007F4CC7" w:rsidTr="007818AC">
              <w:trPr>
                <w:trHeight w:val="173"/>
                <w:tblCellSpacing w:w="15" w:type="dxa"/>
              </w:trPr>
              <w:tc>
                <w:tcPr>
                  <w:tcW w:w="48" w:type="dxa"/>
                  <w:vAlign w:val="center"/>
                  <w:hideMark/>
                </w:tcPr>
                <w:p w:rsidR="005B5BB8" w:rsidRPr="007F4CC7" w:rsidRDefault="005B5BB8" w:rsidP="007818A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10" w:type="dxa"/>
                  <w:vAlign w:val="center"/>
                  <w:hideMark/>
                </w:tcPr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423860,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Республика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 Татарстан,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Спасский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район,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с. Никольское,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ул.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 xml:space="preserve">Школьная, 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C02D5">
                    <w:rPr>
                      <w:rFonts w:ascii="Times New Roman" w:hAnsi="Times New Roman"/>
                      <w:sz w:val="24"/>
                      <w:szCs w:val="24"/>
                    </w:rPr>
                    <w:t>д.30</w:t>
                  </w:r>
                </w:p>
                <w:p w:rsidR="005B5BB8" w:rsidRPr="004C02D5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ind w:left="-178" w:firstLine="178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5B5BB8" w:rsidRPr="009E5631" w:rsidRDefault="005B5BB8" w:rsidP="007818AC">
                  <w:pPr>
                    <w:pStyle w:val="a5"/>
                    <w:shd w:val="clear" w:color="auto" w:fill="FFFFFF"/>
                    <w:spacing w:after="0" w:line="240" w:lineRule="auto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«Никольская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2E02B7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Договор на оказание услуг по организации горячего питания обучающихся в муниципальных образовательных учреждениях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3E31FD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31FD">
              <w:rPr>
                <w:rFonts w:ascii="Times New Roman" w:hAnsi="Times New Roman"/>
                <w:color w:val="000000"/>
                <w:sz w:val="24"/>
                <w:szCs w:val="24"/>
              </w:rPr>
              <w:t>16:37:110101:778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«14» мая 2010 года</w:t>
            </w:r>
          </w:p>
          <w:p w:rsidR="005B5BB8" w:rsidRPr="003E31FD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№16-16-40/004/2010-268</w:t>
            </w:r>
          </w:p>
        </w:tc>
      </w:tr>
      <w:tr w:rsidR="005B5BB8" w:rsidRPr="00F32556" w:rsidTr="007818AC">
        <w:trPr>
          <w:trHeight w:val="276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организации питания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422846, Республика Татарстан, Спасский район, с. Полянки, ул. Центральная, д. 26</w:t>
            </w:r>
            <w:proofErr w:type="gramEnd"/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«Полянская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2E02B7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Договор на оказание услуг по организации горячего питания обучающихся в муниципальных образовательных учреждениях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B4DA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4DA8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:37:060201:331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«24» мая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№16-16-40/004/2010-511</w:t>
            </w:r>
          </w:p>
          <w:p w:rsidR="005B5BB8" w:rsidRPr="00CB4DA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B5BB8" w:rsidRPr="00F32556" w:rsidTr="007818AC">
        <w:trPr>
          <w:trHeight w:val="2955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2.6.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организации питания </w:t>
            </w:r>
            <w:proofErr w:type="gramStart"/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422865, Республика Татарстан, Спасский район, с. Ис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ке-Рязяп, ул. Ленина,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Pr="007D06E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Иске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Рязяпская средняя общеобразовательная школа  Спасского муниципального района Республики Татарстан»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Pr="008D5ED5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Договор на оказание услуг по организации горячего питания обучающихся </w:t>
            </w:r>
            <w:proofErr w:type="gramStart"/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proofErr w:type="gramEnd"/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5B5BB8" w:rsidRPr="002E02B7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муниципальных образовательных </w:t>
            </w:r>
            <w:proofErr w:type="gramStart"/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учреждениях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Pr="008D5ED5" w:rsidRDefault="005B5BB8" w:rsidP="007818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Pr="005242E9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16:37:060104:137:19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«08» июля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 год</w:t>
            </w:r>
          </w:p>
          <w:p w:rsidR="005B5BB8" w:rsidRPr="005242E9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№16-16-40/006/2010-109 от 01.09.2014 г.</w:t>
            </w:r>
          </w:p>
        </w:tc>
      </w:tr>
      <w:tr w:rsidR="005B5BB8" w:rsidRPr="00F32556" w:rsidTr="007818AC">
        <w:trPr>
          <w:trHeight w:val="337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организации питания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422845, Республика Татарстан, Спасский 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ри Озера, ул.Школьная, д.112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«Трехозерская средняя общеобразовательная школа» Спасского муниципального района Республики Татарстан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2E02B7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Договор на оказание услуг по организации горячего питания обучающихся в муниципальных образовательных учреждениях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Pr="00BD2AA7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16:37:140101:120:59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«28» марта 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№16-16-40/005/2011-274</w:t>
            </w:r>
          </w:p>
        </w:tc>
      </w:tr>
      <w:tr w:rsidR="005B5BB8" w:rsidRPr="00F32556" w:rsidTr="007818AC">
        <w:trPr>
          <w:trHeight w:val="337"/>
          <w:tblCellSpacing w:w="5" w:type="nil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2.8.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Помещение для организации питания </w:t>
            </w:r>
            <w:proofErr w:type="gramStart"/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5BB8" w:rsidRPr="007D06ED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  <w:r w:rsidRPr="007D0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422862, Республика Татарстан, Спасский 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редний Юрткуль, ул.Нагорная, д.1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8D5ED5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услуг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«Средне-Юрткульская средняя общеобразовательная школа имени Рашида Хасанова Спасского муниципального района Республики Татарстан»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2E02B7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15B9">
              <w:rPr>
                <w:rFonts w:ascii="Times New Roman" w:hAnsi="Times New Roman"/>
                <w:color w:val="000000"/>
                <w:sz w:val="24"/>
                <w:szCs w:val="24"/>
              </w:rPr>
              <w:t>Договор на оказание услуг по организации горячего питания обучающихся в муниципальных образовательных учреждениях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01.09.2014 г.</w:t>
            </w:r>
          </w:p>
          <w:p w:rsidR="005B5BB8" w:rsidRDefault="005B5BB8" w:rsidP="007818AC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16:37:130301:131:22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«28» января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2011 года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№16-16-40/001/2011-143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5B5BB8" w:rsidRDefault="005B5BB8" w:rsidP="005B5BB8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B5BB8" w:rsidRPr="00807C4A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07C4A">
        <w:rPr>
          <w:rFonts w:ascii="Times New Roman" w:hAnsi="Times New Roman" w:cs="Times New Roman"/>
          <w:sz w:val="28"/>
          <w:szCs w:val="28"/>
        </w:rPr>
        <w:lastRenderedPageBreak/>
        <w:t xml:space="preserve">Раздел 4. Обеспечение образовательного процесса </w:t>
      </w:r>
      <w:proofErr w:type="gramStart"/>
      <w:r w:rsidRPr="00807C4A">
        <w:rPr>
          <w:rFonts w:ascii="Times New Roman" w:hAnsi="Times New Roman" w:cs="Times New Roman"/>
          <w:sz w:val="28"/>
          <w:szCs w:val="28"/>
        </w:rPr>
        <w:t>оборудованными</w:t>
      </w:r>
      <w:proofErr w:type="gramEnd"/>
      <w:r w:rsidRPr="00807C4A">
        <w:rPr>
          <w:rFonts w:ascii="Times New Roman" w:hAnsi="Times New Roman" w:cs="Times New Roman"/>
          <w:sz w:val="28"/>
          <w:szCs w:val="28"/>
        </w:rPr>
        <w:t xml:space="preserve"> учебными</w:t>
      </w:r>
    </w:p>
    <w:p w:rsidR="005B5BB8" w:rsidRPr="00807C4A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07C4A">
        <w:rPr>
          <w:rFonts w:ascii="Times New Roman" w:hAnsi="Times New Roman" w:cs="Times New Roman"/>
          <w:sz w:val="28"/>
          <w:szCs w:val="28"/>
        </w:rPr>
        <w:t>кабинетами,   объектами  для  проведения  практических  занятий,  объектами</w:t>
      </w:r>
    </w:p>
    <w:p w:rsidR="005B5BB8" w:rsidRPr="00A1733E" w:rsidRDefault="005B5BB8" w:rsidP="005B5B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07C4A">
        <w:rPr>
          <w:rFonts w:ascii="Times New Roman" w:hAnsi="Times New Roman" w:cs="Times New Roman"/>
          <w:sz w:val="28"/>
          <w:szCs w:val="28"/>
        </w:rPr>
        <w:t>физической культуры и спорта по образовательным программам</w:t>
      </w:r>
    </w:p>
    <w:p w:rsidR="005B5BB8" w:rsidRPr="00C820F1" w:rsidRDefault="005B5BB8" w:rsidP="005B5BB8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tbl>
      <w:tblPr>
        <w:tblW w:w="15451" w:type="dxa"/>
        <w:tblCellSpacing w:w="5" w:type="nil"/>
        <w:tblInd w:w="-67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09"/>
        <w:gridCol w:w="3828"/>
        <w:gridCol w:w="2976"/>
        <w:gridCol w:w="3119"/>
        <w:gridCol w:w="1984"/>
        <w:gridCol w:w="2835"/>
      </w:tblGrid>
      <w:tr w:rsidR="005B5BB8" w:rsidRPr="00F32556" w:rsidTr="007818AC">
        <w:trPr>
          <w:trHeight w:val="404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820F1" w:rsidRDefault="005B5BB8" w:rsidP="007818AC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/п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 образования, уровень образования,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профессия,      специальность,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подвид  дополнительного образования, наименование предмета, дисциплины  (модуля) в соответствии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с учебным        планом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оборудованных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учебных кабинетов,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объектов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для проведения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практических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занятий, объектов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физической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культуры и спорта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с перечнем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основного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820F1" w:rsidRDefault="005B5BB8" w:rsidP="007818AC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Адрес (местоположение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учебных кабинетов,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объектов для проведения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практических занятий,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объектов физической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культуры и спорта (с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указанием номера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помещения в соответствии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с документами бюро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 технической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инвентаризации)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основание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возникновения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(указываются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реквизиты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сроки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действия)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C13704" w:rsidRDefault="005B5BB8" w:rsidP="007818AC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3704">
              <w:rPr>
                <w:rFonts w:ascii="Times New Roman" w:eastAsia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</w:pPr>
            <w:r w:rsidRPr="00FA3135">
              <w:rPr>
                <w:rFonts w:ascii="Times New Roman" w:hAnsi="Times New Roman"/>
                <w:sz w:val="28"/>
                <w:szCs w:val="28"/>
              </w:rPr>
              <w:t>Вид образования, уровень образования, профессия,      специальность,    подвид  дополнительного образования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A3135" w:rsidRDefault="005B5BB8" w:rsidP="007818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Предметы, курсы, дисциплины (модули):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B5BB8" w:rsidRPr="00F32556" w:rsidTr="007818AC">
        <w:trPr>
          <w:trHeight w:val="1416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1.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38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C820F1" w:rsidRDefault="005B5BB8" w:rsidP="007818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Спортивный зал, баскетбольные щиты и фермы,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баскетбольные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футбольные мячи, волейбольные мячи, 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набивные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акалки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003AB8" w:rsidRDefault="005B5BB8" w:rsidP="007818AC">
            <w:pPr>
              <w:spacing w:after="0" w:line="240" w:lineRule="auto"/>
              <w:ind w:right="-48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843BEA">
              <w:rPr>
                <w:rFonts w:ascii="Times New Roman" w:hAnsi="Times New Roman"/>
                <w:sz w:val="24"/>
                <w:szCs w:val="24"/>
              </w:rPr>
              <w:t>екундомер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B63A7">
              <w:rPr>
                <w:rFonts w:ascii="Times New Roman" w:hAnsi="Times New Roman"/>
                <w:sz w:val="24"/>
                <w:szCs w:val="24"/>
              </w:rPr>
              <w:t>гимнастические скамейки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6B63A7" w:rsidRDefault="005B5BB8" w:rsidP="007818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турник навесной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FBD">
              <w:rPr>
                <w:rFonts w:ascii="Times New Roman" w:eastAsia="Times New Roman" w:hAnsi="Times New Roman" w:cs="Times New Roman"/>
                <w:sz w:val="24"/>
                <w:szCs w:val="24"/>
              </w:rPr>
              <w:t>1 эта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 №18 (спортивный зал)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5B5BB8" w:rsidRPr="00F32556" w:rsidTr="007818AC">
        <w:trPr>
          <w:trHeight w:val="1416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аскетбольные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баскетбольные щиты и фермы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набивные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акалки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8A5579" w:rsidRDefault="005B5BB8" w:rsidP="007818AC">
            <w:pPr>
              <w:spacing w:after="0" w:line="240" w:lineRule="auto"/>
              <w:ind w:right="-48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843BEA">
              <w:rPr>
                <w:rFonts w:ascii="Times New Roman" w:hAnsi="Times New Roman"/>
                <w:sz w:val="24"/>
                <w:szCs w:val="24"/>
              </w:rPr>
              <w:t>екундомер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судейский свисток, </w:t>
            </w:r>
            <w:r w:rsidRPr="00E5066C">
              <w:rPr>
                <w:rFonts w:ascii="Times New Roman" w:hAnsi="Times New Roman"/>
                <w:sz w:val="24"/>
                <w:szCs w:val="24"/>
              </w:rPr>
              <w:t>гимнастические скамейки</w:t>
            </w:r>
            <w:r>
              <w:rPr>
                <w:rFonts w:ascii="Times New Roman" w:hAnsi="Times New Roman"/>
                <w:sz w:val="24"/>
                <w:szCs w:val="24"/>
              </w:rPr>
              <w:t>, футбольные мячи, волейбольные мячи, скамья для пресса, стенка гимнастическая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г. Болгар, 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Октябрьская, д. </w:t>
            </w:r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proofErr w:type="gramEnd"/>
          </w:p>
          <w:p w:rsidR="005B5BB8" w:rsidRPr="0009130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этаж – №87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№40-009-0073 от 10.09.2014 г.</w:t>
            </w:r>
          </w:p>
          <w:p w:rsidR="005B5BB8" w:rsidRPr="008405B3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F32556" w:rsidTr="007818AC">
        <w:trPr>
          <w:trHeight w:val="1416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аскетбольные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баскетбольные щиты и фермы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набивные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(медицинболы),</w:t>
            </w:r>
          </w:p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акалки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843BEA">
              <w:rPr>
                <w:rFonts w:ascii="Times New Roman" w:hAnsi="Times New Roman"/>
                <w:sz w:val="24"/>
                <w:szCs w:val="24"/>
              </w:rPr>
              <w:t>екундомер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судейский свисток, </w:t>
            </w:r>
            <w:r w:rsidRPr="00E5066C">
              <w:rPr>
                <w:rFonts w:ascii="Times New Roman" w:hAnsi="Times New Roman"/>
                <w:sz w:val="24"/>
                <w:szCs w:val="24"/>
              </w:rPr>
              <w:t>гимнастические скамейки</w:t>
            </w:r>
            <w:r>
              <w:rPr>
                <w:rFonts w:ascii="Times New Roman" w:hAnsi="Times New Roman"/>
                <w:sz w:val="24"/>
                <w:szCs w:val="24"/>
              </w:rPr>
              <w:t>, турник на гимнастическую стенку, насос для мячей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422840, Республика Татарстан, Спасский район, г. Болгар, ул. Советская, д. 15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7F4CC7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 этаж №35, 36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 №40-009-0074 от 10.09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5B5BB8" w:rsidRPr="00606417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5 лет</w:t>
            </w:r>
          </w:p>
        </w:tc>
      </w:tr>
      <w:tr w:rsidR="005B5BB8" w:rsidRPr="00F32556" w:rsidTr="007818AC">
        <w:trPr>
          <w:trHeight w:val="1416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1.4.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аскетбольные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баскетбольные щиты и фермы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стойки, 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набивные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акалки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843BEA">
              <w:rPr>
                <w:rFonts w:ascii="Times New Roman" w:hAnsi="Times New Roman"/>
                <w:sz w:val="24"/>
                <w:szCs w:val="24"/>
              </w:rPr>
              <w:t>екундомер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судейский свисток, </w:t>
            </w:r>
            <w:r w:rsidRPr="00E5066C">
              <w:rPr>
                <w:rFonts w:ascii="Times New Roman" w:hAnsi="Times New Roman"/>
                <w:sz w:val="24"/>
                <w:szCs w:val="24"/>
              </w:rPr>
              <w:t>гимнастические скамейки</w:t>
            </w:r>
            <w:r>
              <w:rPr>
                <w:rFonts w:ascii="Times New Roman" w:hAnsi="Times New Roman"/>
                <w:sz w:val="24"/>
                <w:szCs w:val="24"/>
              </w:rPr>
              <w:t>, футбольный мяч, волейбольный мяч, гимнастическая стенка, гимнастические маты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422852, Республика Татарстан Спасский район, п. совхоза «Ким»,  ул. К.Чегодаевой, д.53А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5B5BB8" w:rsidRPr="00E17DA2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этаж –  №26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0F4F9A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 №40-009-0079 от 10.09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5B5BB8" w:rsidRPr="008405B3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лет</w:t>
            </w:r>
          </w:p>
        </w:tc>
      </w:tr>
      <w:tr w:rsidR="005B5BB8" w:rsidRPr="00F32556" w:rsidTr="007818AC">
        <w:trPr>
          <w:trHeight w:val="1416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аскетбольные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баскетбольные щиты и фермы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набивные мячи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843BEA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акалки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843BEA">
              <w:rPr>
                <w:rFonts w:ascii="Times New Roman" w:hAnsi="Times New Roman"/>
                <w:sz w:val="24"/>
                <w:szCs w:val="24"/>
              </w:rPr>
              <w:t>екундомер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судейский свисток, </w:t>
            </w:r>
            <w:r w:rsidRPr="00E5066C">
              <w:rPr>
                <w:rFonts w:ascii="Times New Roman" w:hAnsi="Times New Roman"/>
                <w:sz w:val="24"/>
                <w:szCs w:val="24"/>
              </w:rPr>
              <w:t>гимнастические скамейки</w:t>
            </w:r>
            <w:r>
              <w:rPr>
                <w:rFonts w:ascii="Times New Roman" w:hAnsi="Times New Roman"/>
                <w:sz w:val="24"/>
                <w:szCs w:val="24"/>
              </w:rPr>
              <w:t>, маты гимнастические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C02D5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4C02D5">
              <w:rPr>
                <w:rFonts w:ascii="Times New Roman" w:hAnsi="Times New Roman"/>
                <w:sz w:val="24"/>
                <w:szCs w:val="24"/>
              </w:rPr>
              <w:t>423860, Республика</w:t>
            </w:r>
          </w:p>
          <w:p w:rsidR="005B5BB8" w:rsidRPr="004C02D5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Татарстан, </w:t>
            </w:r>
            <w:r w:rsidRPr="004C02D5">
              <w:rPr>
                <w:rFonts w:ascii="Times New Roman" w:hAnsi="Times New Roman"/>
                <w:sz w:val="24"/>
                <w:szCs w:val="24"/>
              </w:rPr>
              <w:t xml:space="preserve">Спасский </w:t>
            </w:r>
          </w:p>
          <w:p w:rsidR="005B5BB8" w:rsidRPr="004C02D5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4C02D5">
              <w:rPr>
                <w:rFonts w:ascii="Times New Roman" w:hAnsi="Times New Roman"/>
                <w:sz w:val="24"/>
                <w:szCs w:val="24"/>
              </w:rPr>
              <w:t>район,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02D5">
              <w:rPr>
                <w:rFonts w:ascii="Times New Roman" w:hAnsi="Times New Roman"/>
                <w:sz w:val="24"/>
                <w:szCs w:val="24"/>
              </w:rPr>
              <w:t xml:space="preserve">с. Никольское, </w:t>
            </w:r>
          </w:p>
          <w:p w:rsidR="005B5BB8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C02D5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4C02D5">
              <w:rPr>
                <w:rFonts w:ascii="Times New Roman" w:hAnsi="Times New Roman"/>
                <w:sz w:val="24"/>
                <w:szCs w:val="24"/>
              </w:rPr>
              <w:t>кольная, д.30</w:t>
            </w:r>
          </w:p>
          <w:p w:rsidR="005B5BB8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  <w:p w:rsidR="005B5BB8" w:rsidRPr="004B3269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этаж – №20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№40-009-0075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F32556" w:rsidTr="007818AC">
        <w:trPr>
          <w:trHeight w:val="556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017BDB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зал, м</w:t>
            </w:r>
            <w:r w:rsidRPr="00A76056">
              <w:rPr>
                <w:rFonts w:ascii="Times New Roman" w:hAnsi="Times New Roman" w:cs="Times New Roman"/>
                <w:sz w:val="24"/>
                <w:szCs w:val="24"/>
              </w:rPr>
              <w:t>аты, коврики, скакалки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борцовский манекен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коврики, боксерские мешки, баскетбольные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мячи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баскетбольные щиты и фермы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набивные мячи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422865, Республика Татарстан, Спасский 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айон, с. Иске-Рязяп, ул. Ленина,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  <w:p w:rsidR="005B5BB8" w:rsidRPr="004B3269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этаж №28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№40-009-0076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 лет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2.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социально-педагогической направленности ВПО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Патриот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7A7224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гимнастические маты, баскетбольные мячи,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баскетбольные щиты и фермы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турник навесной, </w:t>
            </w:r>
            <w:r w:rsidRPr="007A7224">
              <w:rPr>
                <w:rFonts w:ascii="Times New Roman" w:hAnsi="Times New Roman" w:cs="Times New Roman"/>
                <w:sz w:val="24"/>
                <w:szCs w:val="24"/>
              </w:rPr>
              <w:t>учебная и дополнительная литература, видеофильмы и аудиозаписи.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224">
              <w:rPr>
                <w:rFonts w:ascii="Times New Roman" w:hAnsi="Times New Roman" w:cs="Times New Roman"/>
                <w:sz w:val="24"/>
                <w:szCs w:val="24"/>
              </w:rPr>
              <w:t>еле</w:t>
            </w:r>
            <w:proofErr w:type="gramEnd"/>
            <w:r w:rsidRPr="007A7224">
              <w:rPr>
                <w:rFonts w:ascii="Times New Roman" w:hAnsi="Times New Roman" w:cs="Times New Roman"/>
                <w:sz w:val="24"/>
                <w:szCs w:val="24"/>
              </w:rPr>
              <w:t>-, видео- и аудиоаппаратура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FBD">
              <w:rPr>
                <w:rFonts w:ascii="Times New Roman" w:eastAsia="Times New Roman" w:hAnsi="Times New Roman" w:cs="Times New Roman"/>
                <w:sz w:val="24"/>
                <w:szCs w:val="24"/>
              </w:rPr>
              <w:t>1 эта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 №18 (спортивный зал)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 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Художественная гимнастика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Pr="006516CA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гимнастический ковер,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6516CA">
              <w:rPr>
                <w:rFonts w:ascii="Times New Roman" w:eastAsia="Times New Roman" w:hAnsi="Times New Roman" w:cs="Times New Roman"/>
                <w:sz w:val="24"/>
                <w:szCs w:val="24"/>
              </w:rPr>
              <w:t>онусы,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516CA">
              <w:rPr>
                <w:rFonts w:ascii="Times New Roman" w:eastAsia="Times New Roman" w:hAnsi="Times New Roman" w:cs="Times New Roman"/>
                <w:sz w:val="24"/>
                <w:szCs w:val="24"/>
              </w:rPr>
              <w:t>фишки,</w:t>
            </w:r>
            <w:r w:rsidRPr="006516C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секундомер,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516CA">
              <w:rPr>
                <w:rFonts w:ascii="Times New Roman" w:eastAsia="Times New Roman" w:hAnsi="Times New Roman" w:cs="Times New Roman"/>
                <w:sz w:val="24"/>
                <w:szCs w:val="24"/>
              </w:rPr>
              <w:t>скакалки.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6CA">
              <w:rPr>
                <w:rFonts w:ascii="Times New Roman" w:eastAsia="Times New Roman" w:hAnsi="Times New Roman" w:cs="Times New Roman"/>
                <w:sz w:val="24"/>
                <w:szCs w:val="24"/>
              </w:rPr>
              <w:t>обручи, мячи, ленты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музыкальный центр, аудиомагнитофон, в</w:t>
            </w:r>
            <w:r w:rsidRPr="006516CA">
              <w:rPr>
                <w:rFonts w:ascii="Times New Roman" w:eastAsia="Times New Roman" w:hAnsi="Times New Roman" w:cs="Times New Roman"/>
                <w:sz w:val="24"/>
                <w:szCs w:val="24"/>
              </w:rPr>
              <w:t>идео- и аудио кассеты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FBD">
              <w:rPr>
                <w:rFonts w:ascii="Times New Roman" w:eastAsia="Times New Roman" w:hAnsi="Times New Roman" w:cs="Times New Roman"/>
                <w:sz w:val="24"/>
                <w:szCs w:val="24"/>
              </w:rPr>
              <w:t>1 эта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 №18 (спортивный зал)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217F2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г. Болгар, 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Октябрьская, д. </w:t>
            </w:r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proofErr w:type="gramEnd"/>
          </w:p>
          <w:p w:rsidR="005B5BB8" w:rsidRPr="0009130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этаж – №87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№40-009-0073 от 10.09.2014 г.</w:t>
            </w:r>
          </w:p>
          <w:p w:rsidR="005B5BB8" w:rsidRPr="008405B3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Рукопашный бой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  <w:p w:rsidR="005B5BB8" w:rsidRPr="00917829" w:rsidRDefault="005B5BB8" w:rsidP="007818AC"/>
          <w:p w:rsidR="005B5BB8" w:rsidRPr="00917829" w:rsidRDefault="005B5BB8" w:rsidP="007818AC"/>
          <w:p w:rsidR="005B5BB8" w:rsidRDefault="005B5BB8" w:rsidP="007818AC"/>
          <w:p w:rsidR="005B5BB8" w:rsidRPr="00917829" w:rsidRDefault="005B5BB8" w:rsidP="007818AC">
            <w:pPr>
              <w:jc w:val="right"/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(тренажерный) зал,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6217F2">
              <w:rPr>
                <w:rFonts w:ascii="Times New Roman" w:hAnsi="Times New Roman"/>
                <w:sz w:val="24"/>
                <w:szCs w:val="24"/>
              </w:rPr>
              <w:t>имоно, защитная амуниция (накладки на руки и голеностоп, паховая раковина и капа</w:t>
            </w:r>
            <w:r>
              <w:rPr>
                <w:rFonts w:ascii="Times New Roman" w:hAnsi="Times New Roman"/>
                <w:sz w:val="24"/>
                <w:szCs w:val="24"/>
              </w:rPr>
              <w:t>, защитный шлем, нагрудник защитный</w:t>
            </w:r>
            <w:r w:rsidRPr="006217F2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боксерские мешки,</w:t>
            </w:r>
          </w:p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боксерские лапы,</w:t>
            </w:r>
          </w:p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борцовский манекен,</w:t>
            </w:r>
          </w:p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силовые тренажеры,</w:t>
            </w:r>
          </w:p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борцовский ковер,</w:t>
            </w:r>
          </w:p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гимнастическая скамейка,</w:t>
            </w:r>
          </w:p>
          <w:p w:rsidR="005B5BB8" w:rsidRPr="006217F2" w:rsidRDefault="005B5BB8" w:rsidP="007818AC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груша боксерская, футы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Pr="0009130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>1 эта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 – №4 (зал единоборств)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8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Каратэ кекусинкай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  <w:r w:rsidRPr="001D6DED">
              <w:rPr>
                <w:rFonts w:ascii="Times New Roman" w:hAnsi="Times New Roman"/>
                <w:sz w:val="24"/>
                <w:szCs w:val="24"/>
              </w:rPr>
              <w:t xml:space="preserve"> с жёстким покрытием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6DED">
              <w:rPr>
                <w:rFonts w:ascii="Times New Roman" w:hAnsi="Times New Roman"/>
                <w:sz w:val="24"/>
                <w:szCs w:val="24"/>
              </w:rPr>
              <w:t>лап</w:t>
            </w:r>
            <w:r>
              <w:rPr>
                <w:rFonts w:ascii="Times New Roman" w:hAnsi="Times New Roman"/>
                <w:sz w:val="24"/>
                <w:szCs w:val="24"/>
              </w:rPr>
              <w:t>ы боксёрские,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макевары мягкие,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накладки</w:t>
            </w:r>
            <w:r w:rsidRPr="001D6DED">
              <w:rPr>
                <w:rFonts w:ascii="Times New Roman" w:hAnsi="Times New Roman"/>
                <w:sz w:val="24"/>
                <w:szCs w:val="24"/>
              </w:rPr>
              <w:t xml:space="preserve"> на кисти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костюмы «кимоно»,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мячи футбольные и волейбольные,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скакалки,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6DED">
              <w:rPr>
                <w:rFonts w:ascii="Times New Roman" w:hAnsi="Times New Roman"/>
                <w:sz w:val="24"/>
                <w:szCs w:val="24"/>
              </w:rPr>
              <w:lastRenderedPageBreak/>
              <w:t>подвесные боксёрские мешки</w:t>
            </w:r>
            <w:r>
              <w:rPr>
                <w:rFonts w:ascii="Times New Roman" w:hAnsi="Times New Roman"/>
                <w:sz w:val="24"/>
                <w:szCs w:val="24"/>
              </w:rPr>
              <w:t>, манекены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422840, Республика Татарстан, Спасский район,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Pr="0009130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>1 эта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 – №18 (спортивный зал)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соглашение от 01.07.2014 г. №1 к договору безвозмездного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пользования муниципальным имуществом от 01.01.2013 г. №2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422845, Республика Татарстан, Спасский 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ри Озера, ул.Школьная, д.112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этаж - №3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2AA7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</w:t>
            </w:r>
            <w:r>
              <w:rPr>
                <w:rFonts w:ascii="Times New Roman" w:hAnsi="Times New Roman"/>
                <w:sz w:val="24"/>
                <w:szCs w:val="24"/>
              </w:rPr>
              <w:t>ипальным имуществом №40-009-0078 от 10.09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2AA7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422846, Республика Татарстан, Спасский район, с. Полянки, ул. Центральная, д. 26</w:t>
            </w:r>
            <w:proofErr w:type="gramEnd"/>
          </w:p>
          <w:p w:rsidR="005B5BB8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этаж №5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№40-009-0077 от 10.09.2014 г.</w:t>
            </w:r>
          </w:p>
          <w:p w:rsidR="005B5BB8" w:rsidRPr="00BD2AA7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38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Настольный теннис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етка теннисная</w:t>
            </w:r>
            <w:r>
              <w:rPr>
                <w:rFonts w:ascii="Times New Roman" w:hAnsi="Times New Roman"/>
                <w:sz w:val="24"/>
                <w:szCs w:val="24"/>
              </w:rPr>
              <w:t>, с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тойка для сетки</w:t>
            </w:r>
            <w:r>
              <w:rPr>
                <w:rFonts w:ascii="Times New Roman" w:hAnsi="Times New Roman"/>
                <w:sz w:val="24"/>
                <w:szCs w:val="24"/>
              </w:rPr>
              <w:t>, р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акеты теннисные</w:t>
            </w:r>
            <w:r>
              <w:rPr>
                <w:rFonts w:ascii="Times New Roman" w:hAnsi="Times New Roman"/>
                <w:sz w:val="24"/>
                <w:szCs w:val="24"/>
              </w:rPr>
              <w:t>, м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ячи теннисные</w:t>
            </w:r>
            <w:r>
              <w:rPr>
                <w:rFonts w:ascii="Times New Roman" w:hAnsi="Times New Roman"/>
                <w:sz w:val="24"/>
                <w:szCs w:val="24"/>
              </w:rPr>
              <w:t>, м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ячи набивны</w:t>
            </w:r>
            <w:r>
              <w:rPr>
                <w:rFonts w:ascii="Times New Roman" w:hAnsi="Times New Roman"/>
                <w:sz w:val="24"/>
                <w:szCs w:val="24"/>
              </w:rPr>
              <w:t>е, с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тенка тренировочная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имнастические скамейки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имнастическая стенка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какалки гимнастические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имнастические маты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76056">
              <w:rPr>
                <w:rFonts w:ascii="Times New Roman" w:hAnsi="Times New Roman" w:cs="Times New Roman"/>
                <w:sz w:val="24"/>
                <w:szCs w:val="24"/>
              </w:rPr>
              <w:t>орзина для теннисных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мячей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Pr="0009130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>1 эта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 – №18 (спортивный зал)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</w:t>
            </w:r>
          </w:p>
          <w:p w:rsidR="005B5BB8" w:rsidRPr="009B0864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спортивная игровая площадка баскетбольные щиты с кольцом, баскетбольные мячи,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етка теннисная</w:t>
            </w:r>
            <w:r>
              <w:rPr>
                <w:rFonts w:ascii="Times New Roman" w:hAnsi="Times New Roman"/>
                <w:sz w:val="24"/>
                <w:szCs w:val="24"/>
              </w:rPr>
              <w:t>, с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тойка для сетки</w:t>
            </w:r>
            <w:r>
              <w:rPr>
                <w:rFonts w:ascii="Times New Roman" w:hAnsi="Times New Roman"/>
                <w:sz w:val="24"/>
                <w:szCs w:val="24"/>
              </w:rPr>
              <w:t>, р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акеты теннисные</w:t>
            </w:r>
            <w:r>
              <w:rPr>
                <w:rFonts w:ascii="Times New Roman" w:hAnsi="Times New Roman"/>
                <w:sz w:val="24"/>
                <w:szCs w:val="24"/>
              </w:rPr>
              <w:t>, м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ячи теннисные</w:t>
            </w:r>
            <w:r>
              <w:rPr>
                <w:rFonts w:ascii="Times New Roman" w:hAnsi="Times New Roman"/>
                <w:sz w:val="24"/>
                <w:szCs w:val="24"/>
              </w:rPr>
              <w:t>, шведская стенка,</w:t>
            </w:r>
          </w:p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имнастические скамейки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какалки гимнастические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A76056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A76056">
              <w:rPr>
                <w:rFonts w:ascii="Times New Roman" w:hAnsi="Times New Roman"/>
                <w:sz w:val="24"/>
                <w:szCs w:val="24"/>
              </w:rPr>
              <w:t>имнастические маты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B5BB8" w:rsidRPr="00C9270F" w:rsidRDefault="005B5BB8" w:rsidP="007818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секундомер электронный, силовые тренажеры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422846, Республика Татарстан, Спасский район, с. Полянки, ул. Центральная, д. 26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E17DA2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этаж №5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№40-009-0077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F32556" w:rsidTr="007818AC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художественной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Вязание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516CA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c0"/>
                <w:rFonts w:ascii="Times New Roman" w:hAnsi="Times New Roman"/>
                <w:sz w:val="24"/>
                <w:szCs w:val="24"/>
              </w:rPr>
              <w:t xml:space="preserve">Учебный кабинет, спицы и </w:t>
            </w:r>
            <w:r w:rsidRPr="006516CA">
              <w:rPr>
                <w:rStyle w:val="c0"/>
                <w:rFonts w:ascii="Times New Roman" w:hAnsi="Times New Roman"/>
                <w:sz w:val="24"/>
                <w:szCs w:val="24"/>
              </w:rPr>
              <w:t>крючки для вязания, штопальные иглы, сантиметровая лента, пряжа</w:t>
            </w:r>
            <w:r>
              <w:rPr>
                <w:rStyle w:val="c0"/>
                <w:rFonts w:ascii="Times New Roman" w:hAnsi="Times New Roman"/>
                <w:sz w:val="24"/>
                <w:szCs w:val="24"/>
              </w:rPr>
              <w:t>, журналы по вязанию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г. Болгар, </w:t>
            </w:r>
          </w:p>
          <w:p w:rsidR="005B5BB8" w:rsidRPr="004B2FBD" w:rsidRDefault="005B5BB8" w:rsidP="007818AC">
            <w:pPr>
              <w:pStyle w:val="ConsPlusCel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Пионерская, д.40А</w:t>
            </w:r>
          </w:p>
          <w:p w:rsidR="005B5BB8" w:rsidRPr="0009130D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2FBD">
              <w:rPr>
                <w:rFonts w:ascii="Times New Roman" w:eastAsia="Times New Roman" w:hAnsi="Times New Roman"/>
                <w:sz w:val="24"/>
                <w:szCs w:val="24"/>
              </w:rPr>
              <w:t>1 эта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 – №3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от 01.01.2013 г. №2;</w:t>
            </w: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BB8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соглашение от 01.07.2014 г. №1 к договору безвозмездного пользования муниципальным имуществом от 01.01.2013 г. №2</w:t>
            </w:r>
          </w:p>
          <w:p w:rsidR="005B5BB8" w:rsidRPr="00F3255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5B5BB8" w:rsidRPr="008D5ED5" w:rsidTr="007818AC">
        <w:trPr>
          <w:trHeight w:val="1080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03B9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E03B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8.</w:t>
            </w:r>
          </w:p>
          <w:p w:rsidR="005B5BB8" w:rsidRPr="00606417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Волейбол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</w:t>
            </w:r>
            <w:r w:rsidRPr="001D6D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олейбольные мячи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</w:t>
            </w:r>
            <w:r w:rsidRPr="001D6D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олейбольная сетка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мячи утяжеленные,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б</w:t>
            </w:r>
            <w:r w:rsidRPr="001D6D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аскетбольные мячи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секундомер,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г</w:t>
            </w:r>
            <w:r w:rsidRPr="001D6D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имнастические скамейки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</w:t>
            </w:r>
          </w:p>
          <w:p w:rsidR="005B5BB8" w:rsidRPr="001D6DED" w:rsidRDefault="005B5BB8" w:rsidP="007818A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</w:t>
            </w:r>
            <w:r w:rsidRPr="001D6D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аты гимнастические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футбольные мячи, волейбольные мячи, скамья для пресса, стенка гимнастическая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 xml:space="preserve">422840, Республика Татарстан, Спасский район, г. Болгар, ул.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Октябрьская, д. </w:t>
            </w:r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proofErr w:type="gramEnd"/>
          </w:p>
          <w:p w:rsidR="005B5BB8" w:rsidRPr="007F4CC7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этаж №87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№40-009-0073 от 10.09.2014 г.</w:t>
            </w:r>
          </w:p>
          <w:p w:rsidR="005B5BB8" w:rsidRPr="008405B3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8D5ED5" w:rsidTr="007818AC">
        <w:trPr>
          <w:trHeight w:val="1080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ОФП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AD4F94" w:rsidRDefault="005B5BB8" w:rsidP="00781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Спортивный зал, </w:t>
            </w:r>
            <w:r w:rsidRPr="00997ADE">
              <w:rPr>
                <w:rFonts w:ascii="Times New Roman" w:hAnsi="Times New Roman"/>
                <w:sz w:val="24"/>
                <w:szCs w:val="24"/>
              </w:rPr>
              <w:t>скакалки, мячи, обручи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22251E">
              <w:rPr>
                <w:rFonts w:ascii="Times New Roman" w:eastAsia="Times New Roman" w:hAnsi="Times New Roman"/>
                <w:sz w:val="24"/>
                <w:szCs w:val="24"/>
              </w:rPr>
              <w:t>учебно-методическая литература;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22251E">
              <w:rPr>
                <w:rFonts w:ascii="Times New Roman" w:eastAsia="Times New Roman" w:hAnsi="Times New Roman"/>
                <w:sz w:val="24"/>
                <w:szCs w:val="24"/>
              </w:rPr>
              <w:t>наглядные пособия: плакаты, схемы, карточки, с описанием комплексов упражнений, альбомы, фотографии</w:t>
            </w:r>
            <w:proofErr w:type="gramEnd"/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422840, Республика Татарстан, Спасский район, г. Болгар, ул. Советская, д. 15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этаж №35, 36 </w:t>
            </w:r>
          </w:p>
          <w:p w:rsidR="005B5BB8" w:rsidRPr="007F4CC7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 №40-009-0074 от 10.09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5B5BB8" w:rsidRPr="00606417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 лет</w:t>
            </w:r>
          </w:p>
        </w:tc>
      </w:tr>
      <w:tr w:rsidR="005B5BB8" w:rsidRPr="008D5ED5" w:rsidTr="007818AC">
        <w:trPr>
          <w:trHeight w:val="1080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художественной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Ритмика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3A6BF6" w:rsidRDefault="005B5BB8" w:rsidP="007818A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Учебный кабинет (хореографический зал), </w:t>
            </w:r>
            <w:r w:rsidRPr="00C9270F">
              <w:rPr>
                <w:rFonts w:ascii="Times New Roman" w:hAnsi="Times New Roman"/>
                <w:sz w:val="24"/>
                <w:szCs w:val="24"/>
              </w:rPr>
              <w:t>музык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альная аппаратура (магнитофон), аудио записи, </w:t>
            </w:r>
            <w:r w:rsidRPr="00C9270F">
              <w:rPr>
                <w:rFonts w:ascii="Times New Roman" w:hAnsi="Times New Roman"/>
                <w:sz w:val="24"/>
                <w:szCs w:val="24"/>
              </w:rPr>
              <w:t>диск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(с аудио материалами), </w:t>
            </w:r>
          </w:p>
          <w:p w:rsidR="005B5BB8" w:rsidRPr="00997ADE" w:rsidRDefault="005B5BB8" w:rsidP="007818A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70F">
              <w:rPr>
                <w:rFonts w:ascii="Times New Roman" w:hAnsi="Times New Roman"/>
                <w:sz w:val="24"/>
                <w:szCs w:val="24"/>
              </w:rPr>
              <w:t>диски с обучающими материалами;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ноутбук, станок гимнастический, зеркала, фортепиано, стул, гимнастические скамейки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422840, Республика Татарстан, Спасский район, г. Болгар, ул. Советская, д. 15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7F4CC7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этаж </w:t>
            </w:r>
            <w:r w:rsidRPr="006C282C">
              <w:rPr>
                <w:rFonts w:ascii="Times New Roman" w:eastAsia="Times New Roman" w:hAnsi="Times New Roman"/>
                <w:sz w:val="24"/>
                <w:szCs w:val="24"/>
              </w:rPr>
              <w:t>№13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 №40-009-0074 от 10.09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5B5BB8" w:rsidRPr="00606417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 лет</w:t>
            </w:r>
          </w:p>
        </w:tc>
      </w:tr>
      <w:tr w:rsidR="005B5BB8" w:rsidRPr="008D5ED5" w:rsidTr="007818AC">
        <w:trPr>
          <w:trHeight w:val="1080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47164E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7164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11.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технической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ПДД»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Учебный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кабинет, столы, стулья, ученическая доска, доска магнитная, шкаф, компьютеры, стенды, светофорный объект, плакаты</w:t>
            </w:r>
            <w:proofErr w:type="gramEnd"/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9130D">
              <w:rPr>
                <w:rFonts w:ascii="Times New Roman" w:eastAsia="Times New Roman" w:hAnsi="Times New Roman"/>
                <w:sz w:val="24"/>
                <w:szCs w:val="24"/>
              </w:rPr>
              <w:t>422840, Республика Татарстан, Спасский район, г. Болгар, ул. Советская, д. 15</w:t>
            </w:r>
            <w:proofErr w:type="gramEnd"/>
          </w:p>
          <w:p w:rsidR="005B5BB8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B5BB8" w:rsidRPr="007F4CC7" w:rsidRDefault="005B5BB8" w:rsidP="007818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 этаж №39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0F4F9A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 №40-009-0074 от 10.09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.2014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4F9A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5B5BB8" w:rsidRPr="008405B3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лет</w:t>
            </w:r>
          </w:p>
        </w:tc>
      </w:tr>
      <w:tr w:rsidR="005B5BB8" w:rsidRPr="008D5ED5" w:rsidTr="007818AC">
        <w:trPr>
          <w:trHeight w:val="1080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6E03B9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E03B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12.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Национальная борьба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017BDB" w:rsidRDefault="005B5BB8" w:rsidP="007818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зал, м</w:t>
            </w:r>
            <w:r w:rsidRPr="00A76056">
              <w:rPr>
                <w:rFonts w:ascii="Times New Roman" w:hAnsi="Times New Roman" w:cs="Times New Roman"/>
                <w:sz w:val="24"/>
                <w:szCs w:val="24"/>
              </w:rPr>
              <w:t>аты, коврики, скакалки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борцовский манекен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коврики, боксерские мешки, баскетбольные мячи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баскетбольные щиты и фермы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43BEA">
              <w:rPr>
                <w:rFonts w:ascii="Times New Roman" w:hAnsi="Times New Roman" w:cs="Times New Roman"/>
                <w:sz w:val="24"/>
                <w:szCs w:val="24"/>
              </w:rPr>
              <w:t>набивные мячи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422865, Республика Татарстан, Спасский 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айон, с. Иске-Рязяп, ул. Ленина, </w:t>
            </w:r>
            <w:r w:rsidRPr="008D5ED5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  <w:p w:rsidR="005B5BB8" w:rsidRPr="004B3269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этаж №28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№40-009-0076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5B5BB8" w:rsidRPr="008D5ED5" w:rsidTr="007818AC">
        <w:trPr>
          <w:trHeight w:val="707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13.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полнительное образование, дополнительное образование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взрослых,</w:t>
            </w:r>
          </w:p>
          <w:p w:rsidR="005B5BB8" w:rsidRPr="00FB5F16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общеразвивающая программа физкультурно-спортивной направленности 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гонки</w:t>
            </w:r>
            <w:r w:rsidRPr="00FB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55317B" w:rsidRDefault="005B5BB8" w:rsidP="007818AC">
            <w:pPr>
              <w:pStyle w:val="c23"/>
            </w:pPr>
            <w:proofErr w:type="gramStart"/>
            <w:r>
              <w:rPr>
                <w:rStyle w:val="c21"/>
              </w:rPr>
              <w:t>Спортивный зал, лыжный инвентарь (комплекты), мячи баскетбольные, мячи  набивные, скакалки, кольца баскетбольные, мяч футбольный, мяч волейбольный, обруч, секундомер, беговая дорожка, велотренажер, спортивный комплекс</w:t>
            </w:r>
            <w:proofErr w:type="gramEnd"/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422862, Республика Татарстан, Спасский район, с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редний Юрткуль, ул.Нагорная, д.1</w:t>
            </w:r>
          </w:p>
          <w:p w:rsidR="005B5BB8" w:rsidRPr="008D5ED5" w:rsidRDefault="005B5BB8" w:rsidP="007818AC">
            <w:pPr>
              <w:pStyle w:val="a5"/>
              <w:shd w:val="clear" w:color="auto" w:fill="FFFFFF"/>
              <w:spacing w:after="0" w:line="240" w:lineRule="auto"/>
              <w:ind w:left="0"/>
              <w:contextualSpacing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7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Pr="008D5ED5" w:rsidRDefault="005B5BB8" w:rsidP="007818AC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Безвозмездное пользование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5ED5">
              <w:rPr>
                <w:rFonts w:ascii="Times New Roman" w:hAnsi="Times New Roman"/>
                <w:sz w:val="24"/>
                <w:szCs w:val="24"/>
              </w:rPr>
              <w:t>Договор безвозмездного пользования муниципальным имуществом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№40-009-0080 от 10.09.2014 г.</w:t>
            </w:r>
          </w:p>
          <w:p w:rsidR="005B5BB8" w:rsidRDefault="005B5BB8" w:rsidP="00781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</w:tbl>
    <w:p w:rsidR="005B5BB8" w:rsidRDefault="005B5BB8" w:rsidP="005B5BB8">
      <w:pPr>
        <w:pStyle w:val="ConsPlusNonformat"/>
        <w:rPr>
          <w:sz w:val="18"/>
          <w:szCs w:val="18"/>
        </w:rPr>
      </w:pPr>
    </w:p>
    <w:p w:rsidR="005B5BB8" w:rsidRDefault="005B5BB8" w:rsidP="005B5BB8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B5BB8" w:rsidRDefault="005B5BB8" w:rsidP="005B5BB8">
      <w:pPr>
        <w:pStyle w:val="ConsPlusNonformat"/>
        <w:spacing w:line="276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5B5BB8" w:rsidRDefault="005B5BB8" w:rsidP="005B5BB8">
      <w:pPr>
        <w:pStyle w:val="ConsPlusNonformat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Директор МБОУ ДО</w:t>
      </w:r>
      <w:r w:rsidRPr="003632CC">
        <w:rPr>
          <w:rFonts w:ascii="Times New Roman" w:hAnsi="Times New Roman" w:cs="Times New Roman"/>
          <w:sz w:val="28"/>
          <w:szCs w:val="28"/>
          <w:u w:val="single"/>
        </w:rPr>
        <w:t xml:space="preserve"> «ДООЦ»</w:t>
      </w:r>
      <w:r>
        <w:rPr>
          <w:rFonts w:ascii="Times New Roman" w:hAnsi="Times New Roman" w:cs="Times New Roman"/>
          <w:sz w:val="28"/>
          <w:szCs w:val="28"/>
        </w:rPr>
        <w:t xml:space="preserve">                     _______________________________            </w:t>
      </w:r>
      <w:r w:rsidRPr="003632CC">
        <w:rPr>
          <w:rFonts w:ascii="Times New Roman" w:hAnsi="Times New Roman" w:cs="Times New Roman"/>
          <w:sz w:val="28"/>
          <w:szCs w:val="28"/>
          <w:u w:val="single"/>
        </w:rPr>
        <w:t>Кузнецов Юрий Евгеньевич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5BB8" w:rsidRDefault="005B5BB8" w:rsidP="005B5BB8">
      <w:pPr>
        <w:pStyle w:val="ConsPlusNonforma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должность руководителя соискателя лицензии (лицензиата)     подпись руководителя соискателя лицензии (лицензиата)                       фамилия, имя, отчество</w:t>
      </w:r>
    </w:p>
    <w:p w:rsidR="005B5BB8" w:rsidRPr="00A87906" w:rsidRDefault="005B5BB8" w:rsidP="005B5BB8">
      <w:pPr>
        <w:pStyle w:val="ConsPlusNonforma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М.П.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руководителя соискателя лицензии (лицензиата)</w:t>
      </w:r>
    </w:p>
    <w:p w:rsidR="00793FEA" w:rsidRDefault="00793FEA"/>
    <w:sectPr w:rsidR="00793FEA" w:rsidSect="0047164E">
      <w:footerReference w:type="default" r:id="rId5"/>
      <w:pgSz w:w="16838" w:h="11906" w:orient="landscape"/>
      <w:pgMar w:top="1134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B62" w:rsidRDefault="00793FEA">
    <w:pPr>
      <w:pStyle w:val="ae"/>
      <w:jc w:val="right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5B5BB8">
      <w:rPr>
        <w:noProof/>
      </w:rPr>
      <w:t>1</w:t>
    </w:r>
    <w:r>
      <w:fldChar w:fldCharType="end"/>
    </w:r>
  </w:p>
  <w:p w:rsidR="00613B62" w:rsidRDefault="00793FEA">
    <w:pPr>
      <w:pStyle w:val="ae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6"/>
    <w:multiLevelType w:val="singleLevel"/>
    <w:tmpl w:val="00000006"/>
    <w:name w:val="WW8Num7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abstractNum w:abstractNumId="2">
    <w:nsid w:val="0000000F"/>
    <w:multiLevelType w:val="singleLevel"/>
    <w:tmpl w:val="0000000F"/>
    <w:name w:val="WW8Num1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abstractNum w:abstractNumId="3">
    <w:nsid w:val="00000012"/>
    <w:multiLevelType w:val="singleLevel"/>
    <w:tmpl w:val="00000012"/>
    <w:name w:val="WW8Num19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abstractNum w:abstractNumId="4">
    <w:nsid w:val="1A7353F3"/>
    <w:multiLevelType w:val="hybridMultilevel"/>
    <w:tmpl w:val="F58EF2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5C1DBB"/>
    <w:multiLevelType w:val="hybridMultilevel"/>
    <w:tmpl w:val="8B96A0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BD53A1A"/>
    <w:multiLevelType w:val="hybridMultilevel"/>
    <w:tmpl w:val="58B21C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4462766"/>
    <w:multiLevelType w:val="hybridMultilevel"/>
    <w:tmpl w:val="4044D3C6"/>
    <w:lvl w:ilvl="0" w:tplc="B25ABDD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04027D"/>
    <w:multiLevelType w:val="hybridMultilevel"/>
    <w:tmpl w:val="39FA9EB8"/>
    <w:lvl w:ilvl="0" w:tplc="E24065D0">
      <w:numFmt w:val="bullet"/>
      <w:lvlText w:val="-"/>
      <w:lvlJc w:val="left"/>
      <w:pPr>
        <w:tabs>
          <w:tab w:val="num" w:pos="-900"/>
        </w:tabs>
        <w:ind w:left="-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80"/>
        </w:tabs>
        <w:ind w:left="-1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</w:abstractNum>
  <w:abstractNum w:abstractNumId="9">
    <w:nsid w:val="3DF467D3"/>
    <w:multiLevelType w:val="hybridMultilevel"/>
    <w:tmpl w:val="C05613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A34E53"/>
    <w:multiLevelType w:val="hybridMultilevel"/>
    <w:tmpl w:val="B48265B0"/>
    <w:lvl w:ilvl="0" w:tplc="E05A6F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9859C3"/>
    <w:multiLevelType w:val="hybridMultilevel"/>
    <w:tmpl w:val="900A5C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BE47BDC"/>
    <w:multiLevelType w:val="multilevel"/>
    <w:tmpl w:val="E52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41E145D"/>
    <w:multiLevelType w:val="hybridMultilevel"/>
    <w:tmpl w:val="6FCA3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776634"/>
    <w:multiLevelType w:val="hybridMultilevel"/>
    <w:tmpl w:val="28383E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AE33A2E"/>
    <w:multiLevelType w:val="hybridMultilevel"/>
    <w:tmpl w:val="09BCD906"/>
    <w:lvl w:ilvl="0" w:tplc="91C6F4C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5"/>
  </w:num>
  <w:num w:numId="3">
    <w:abstractNumId w:val="14"/>
  </w:num>
  <w:num w:numId="4">
    <w:abstractNumId w:val="6"/>
  </w:num>
  <w:num w:numId="5">
    <w:abstractNumId w:val="1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3"/>
  </w:num>
  <w:num w:numId="9">
    <w:abstractNumId w:val="7"/>
  </w:num>
  <w:num w:numId="10">
    <w:abstractNumId w:val="8"/>
  </w:num>
  <w:num w:numId="11">
    <w:abstractNumId w:val="11"/>
  </w:num>
  <w:num w:numId="12">
    <w:abstractNumId w:val="2"/>
  </w:num>
  <w:num w:numId="13">
    <w:abstractNumId w:val="3"/>
  </w:num>
  <w:num w:numId="14">
    <w:abstractNumId w:val="1"/>
  </w:num>
  <w:num w:numId="15">
    <w:abstractNumId w:val="15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B5BB8"/>
    <w:rsid w:val="005B5BB8"/>
    <w:rsid w:val="00793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B5BB8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Calibri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B5BB8"/>
    <w:rPr>
      <w:rFonts w:ascii="Arial" w:eastAsia="Calibri" w:hAnsi="Arial" w:cs="Arial"/>
      <w:b/>
      <w:bCs/>
      <w:i/>
      <w:iCs/>
      <w:sz w:val="28"/>
      <w:szCs w:val="28"/>
      <w:lang w:eastAsia="ar-SA"/>
    </w:rPr>
  </w:style>
  <w:style w:type="paragraph" w:customStyle="1" w:styleId="ConsPlusNonformat">
    <w:name w:val="ConsPlusNonformat"/>
    <w:rsid w:val="005B5BB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Normal">
    <w:name w:val="ConsPlusNormal"/>
    <w:rsid w:val="005B5B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PlusCell">
    <w:name w:val="ConsPlusCell"/>
    <w:rsid w:val="005B5B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Nonformat">
    <w:name w:val="ConsNonformat"/>
    <w:rsid w:val="005B5B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paragraph" w:styleId="21">
    <w:name w:val="Body Text 2"/>
    <w:basedOn w:val="a"/>
    <w:link w:val="22"/>
    <w:rsid w:val="005B5BB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B5BB8"/>
    <w:rPr>
      <w:rFonts w:ascii="Times New Roman" w:eastAsia="Times New Roman" w:hAnsi="Times New Roman" w:cs="Times New Roman"/>
      <w:sz w:val="24"/>
      <w:szCs w:val="24"/>
    </w:rPr>
  </w:style>
  <w:style w:type="table" w:styleId="a3">
    <w:name w:val="Table Grid"/>
    <w:basedOn w:val="a1"/>
    <w:rsid w:val="005B5BB8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5B5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5B5BB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5B5BB8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6">
    <w:name w:val="Emphasis"/>
    <w:basedOn w:val="a0"/>
    <w:qFormat/>
    <w:rsid w:val="005B5BB8"/>
    <w:rPr>
      <w:i/>
      <w:iCs/>
    </w:rPr>
  </w:style>
  <w:style w:type="paragraph" w:styleId="a7">
    <w:name w:val="Balloon Text"/>
    <w:basedOn w:val="a"/>
    <w:link w:val="a8"/>
    <w:rsid w:val="005B5BB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5B5BB8"/>
    <w:rPr>
      <w:rFonts w:ascii="Tahoma" w:eastAsia="Calibri" w:hAnsi="Tahoma" w:cs="Tahoma"/>
      <w:sz w:val="16"/>
      <w:szCs w:val="16"/>
    </w:rPr>
  </w:style>
  <w:style w:type="paragraph" w:styleId="a9">
    <w:name w:val="Normal (Web)"/>
    <w:basedOn w:val="a"/>
    <w:rsid w:val="005B5BB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Plain Text"/>
    <w:basedOn w:val="a"/>
    <w:link w:val="ab"/>
    <w:uiPriority w:val="99"/>
    <w:rsid w:val="005B5BB8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b">
    <w:name w:val="Текст Знак"/>
    <w:basedOn w:val="a0"/>
    <w:link w:val="aa"/>
    <w:uiPriority w:val="99"/>
    <w:rsid w:val="005B5BB8"/>
    <w:rPr>
      <w:rFonts w:ascii="Courier New" w:eastAsia="Times New Roman" w:hAnsi="Courier New" w:cs="Times New Roman"/>
      <w:sz w:val="20"/>
      <w:szCs w:val="20"/>
    </w:rPr>
  </w:style>
  <w:style w:type="character" w:customStyle="1" w:styleId="c0">
    <w:name w:val="c0"/>
    <w:basedOn w:val="a0"/>
    <w:rsid w:val="005B5BB8"/>
  </w:style>
  <w:style w:type="paragraph" w:customStyle="1" w:styleId="c23">
    <w:name w:val="c23"/>
    <w:basedOn w:val="a"/>
    <w:rsid w:val="005B5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5B5BB8"/>
  </w:style>
  <w:style w:type="paragraph" w:styleId="ac">
    <w:name w:val="header"/>
    <w:basedOn w:val="a"/>
    <w:link w:val="ad"/>
    <w:rsid w:val="005B5BB8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d">
    <w:name w:val="Верхний колонтитул Знак"/>
    <w:basedOn w:val="a0"/>
    <w:link w:val="ac"/>
    <w:rsid w:val="005B5BB8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rsid w:val="005B5BB8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5B5BB8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4622</Words>
  <Characters>26349</Characters>
  <Application>Microsoft Office Word</Application>
  <DocSecurity>0</DocSecurity>
  <Lines>219</Lines>
  <Paragraphs>61</Paragraphs>
  <ScaleCrop>false</ScaleCrop>
  <Company>SPecialiST RePack</Company>
  <LinksUpToDate>false</LinksUpToDate>
  <CharactersWithSpaces>30910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2017-06-09T07:54:00Z</dcterms:created>
  <dcterms:modified xsi:type="dcterms:W3CDTF">2017-06-09T07:55:00Z</dcterms:modified>
</cp:coreProperties>
</file>